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spacing w:before="5"/>
      </w:pPr>
    </w:p>
    <w:p>
      <w:pPr>
        <w:pStyle w:val="7"/>
        <w:spacing w:before="80"/>
        <w:ind w:right="411"/>
      </w:pPr>
      <w:r>
        <w:t>Контрольно измерительные материалы для</w:t>
      </w:r>
      <w:r>
        <w:rPr>
          <w:spacing w:val="-117"/>
        </w:rPr>
        <w:t xml:space="preserve"> </w:t>
      </w:r>
      <w:r>
        <w:t>проведения промежуточной аттестации по</w:t>
      </w:r>
      <w:r>
        <w:rPr>
          <w:spacing w:val="1"/>
        </w:rPr>
        <w:t xml:space="preserve"> </w:t>
      </w:r>
      <w:r>
        <w:rPr>
          <w:spacing w:val="1"/>
          <w:lang w:val="ru-RU"/>
        </w:rPr>
        <w:t>алгебре</w:t>
      </w:r>
      <w:r>
        <w:t xml:space="preserve"> в</w:t>
      </w:r>
      <w:r>
        <w:rPr>
          <w:spacing w:val="-1"/>
        </w:rPr>
        <w:t xml:space="preserve"> </w:t>
      </w:r>
      <w:r>
        <w:t>20</w:t>
      </w:r>
      <w:r>
        <w:rPr>
          <w:rFonts w:hint="default"/>
          <w:lang w:val="ru-RU"/>
        </w:rPr>
        <w:t>24</w:t>
      </w:r>
      <w:r>
        <w:t xml:space="preserve"> году</w:t>
      </w:r>
    </w:p>
    <w:p>
      <w:pPr>
        <w:pStyle w:val="7"/>
        <w:spacing w:before="80"/>
        <w:ind w:right="411"/>
        <w:rPr>
          <w:rFonts w:hint="default"/>
          <w:lang w:val="ru-RU"/>
        </w:rPr>
      </w:pPr>
      <w:r>
        <w:rPr>
          <w:rFonts w:hint="default"/>
          <w:lang w:val="ru-RU"/>
        </w:rPr>
        <w:t>(демонстрационный вариант)</w:t>
      </w:r>
    </w:p>
    <w:p>
      <w:pPr>
        <w:pStyle w:val="6"/>
        <w:spacing w:before="1"/>
        <w:rPr>
          <w:b/>
          <w:sz w:val="48"/>
        </w:rPr>
      </w:pPr>
    </w:p>
    <w:p>
      <w:pPr>
        <w:pStyle w:val="7"/>
      </w:pPr>
      <w:r>
        <w:t>8</w:t>
      </w:r>
      <w:r>
        <w:rPr>
          <w:spacing w:val="-3"/>
        </w:rPr>
        <w:t xml:space="preserve"> </w:t>
      </w:r>
      <w:r>
        <w:t>класс</w:t>
      </w: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  <w:rPr>
          <w:rFonts w:hint="default"/>
          <w:lang w:val="ru-RU"/>
        </w:rPr>
        <w:sectPr>
          <w:type w:val="continuous"/>
          <w:pgSz w:w="11910" w:h="16840"/>
          <w:pgMar w:top="1580" w:right="620" w:bottom="280" w:left="860" w:header="720" w:footer="720" w:gutter="0"/>
          <w:cols w:space="720" w:num="1"/>
        </w:sectPr>
      </w:pPr>
      <w:r>
        <w:rPr>
          <w:rFonts w:hint="default"/>
          <w:lang w:val="ru-RU"/>
        </w:rPr>
        <w:t xml:space="preserve">      Учитель математики; Гумерова Ф.И</w:t>
      </w:r>
    </w:p>
    <w:p>
      <w:pPr>
        <w:pStyle w:val="3"/>
        <w:spacing w:before="73"/>
        <w:ind w:left="4185" w:right="0"/>
        <w:jc w:val="both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>
      <w:pPr>
        <w:pStyle w:val="6"/>
        <w:spacing w:before="37"/>
        <w:ind w:left="928"/>
        <w:jc w:val="both"/>
      </w:pPr>
      <w:r>
        <w:t>Содержание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построено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соответствии:</w:t>
      </w:r>
    </w:p>
    <w:p>
      <w:pPr>
        <w:pStyle w:val="9"/>
        <w:numPr>
          <w:ilvl w:val="0"/>
          <w:numId w:val="1"/>
        </w:numPr>
        <w:tabs>
          <w:tab w:val="left" w:pos="1649"/>
        </w:tabs>
        <w:spacing w:before="2" w:after="0" w:line="273" w:lineRule="auto"/>
        <w:ind w:left="1648" w:right="236" w:hanging="36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>
      <w:pPr>
        <w:pStyle w:val="9"/>
        <w:numPr>
          <w:ilvl w:val="0"/>
          <w:numId w:val="1"/>
        </w:numPr>
        <w:tabs>
          <w:tab w:val="left" w:pos="1649"/>
        </w:tabs>
        <w:spacing w:before="0" w:after="0" w:line="273" w:lineRule="auto"/>
        <w:ind w:left="1648" w:right="230" w:hanging="36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от 17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2010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1897);</w:t>
      </w:r>
    </w:p>
    <w:p>
      <w:pPr>
        <w:pStyle w:val="9"/>
        <w:numPr>
          <w:ilvl w:val="0"/>
          <w:numId w:val="1"/>
        </w:numPr>
        <w:tabs>
          <w:tab w:val="left" w:pos="1649"/>
        </w:tabs>
        <w:spacing w:before="3" w:after="0" w:line="276" w:lineRule="auto"/>
        <w:ind w:left="1648" w:right="226" w:hanging="36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№1/15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общему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образованию от</w:t>
      </w:r>
      <w:r>
        <w:rPr>
          <w:spacing w:val="-1"/>
          <w:sz w:val="24"/>
        </w:rPr>
        <w:t xml:space="preserve"> </w:t>
      </w:r>
      <w:r>
        <w:rPr>
          <w:sz w:val="24"/>
        </w:rPr>
        <w:t>8 апреля</w:t>
      </w:r>
      <w:r>
        <w:rPr>
          <w:spacing w:val="-1"/>
          <w:sz w:val="24"/>
        </w:rPr>
        <w:t xml:space="preserve"> </w:t>
      </w:r>
      <w:r>
        <w:rPr>
          <w:sz w:val="24"/>
        </w:rPr>
        <w:t>2015 г.)</w:t>
      </w:r>
    </w:p>
    <w:p>
      <w:pPr>
        <w:pStyle w:val="9"/>
        <w:numPr>
          <w:ilvl w:val="0"/>
          <w:numId w:val="1"/>
        </w:numPr>
        <w:tabs>
          <w:tab w:val="left" w:pos="1649"/>
        </w:tabs>
        <w:spacing w:before="0" w:after="0" w:line="273" w:lineRule="auto"/>
        <w:ind w:left="1648" w:right="231" w:hanging="36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Алгебра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класс.</w:t>
      </w:r>
      <w:r>
        <w:rPr>
          <w:spacing w:val="1"/>
          <w:sz w:val="24"/>
        </w:rPr>
        <w:t xml:space="preserve"> </w:t>
      </w:r>
      <w:r>
        <w:rPr>
          <w:sz w:val="24"/>
        </w:rPr>
        <w:t>Ю.Н.</w:t>
      </w:r>
      <w:r>
        <w:rPr>
          <w:spacing w:val="1"/>
          <w:sz w:val="24"/>
        </w:rPr>
        <w:t xml:space="preserve"> </w:t>
      </w:r>
      <w:r>
        <w:rPr>
          <w:sz w:val="24"/>
        </w:rPr>
        <w:t>Макарычев,</w:t>
      </w:r>
      <w:r>
        <w:rPr>
          <w:spacing w:val="1"/>
          <w:sz w:val="24"/>
        </w:rPr>
        <w:t xml:space="preserve"> </w:t>
      </w:r>
      <w:r>
        <w:rPr>
          <w:sz w:val="24"/>
        </w:rPr>
        <w:t>Н.Г.</w:t>
      </w:r>
      <w:r>
        <w:rPr>
          <w:spacing w:val="1"/>
          <w:sz w:val="24"/>
        </w:rPr>
        <w:t xml:space="preserve"> </w:t>
      </w:r>
      <w:r>
        <w:rPr>
          <w:sz w:val="24"/>
        </w:rPr>
        <w:t>Миндюк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др.:Москва</w:t>
      </w:r>
      <w:r>
        <w:rPr>
          <w:spacing w:val="2"/>
          <w:sz w:val="24"/>
        </w:rPr>
        <w:t xml:space="preserve"> </w:t>
      </w:r>
      <w:r>
        <w:rPr>
          <w:sz w:val="24"/>
        </w:rPr>
        <w:t>«Просвещение», 2012;</w:t>
      </w:r>
    </w:p>
    <w:p>
      <w:pPr>
        <w:pStyle w:val="9"/>
        <w:numPr>
          <w:ilvl w:val="0"/>
          <w:numId w:val="1"/>
        </w:numPr>
        <w:tabs>
          <w:tab w:val="left" w:pos="1649"/>
        </w:tabs>
        <w:spacing w:before="0" w:after="0" w:line="273" w:lineRule="auto"/>
        <w:ind w:left="1648" w:right="232" w:hanging="360"/>
        <w:jc w:val="both"/>
        <w:rPr>
          <w:sz w:val="24"/>
        </w:rPr>
      </w:pPr>
      <w:r>
        <w:rPr>
          <w:sz w:val="24"/>
        </w:rPr>
        <w:t>с авторской программы – Геометрия 7-9 классы. Л.С. Атанасян,Б.Ф.Бутузов и др. :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2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2"/>
          <w:sz w:val="24"/>
        </w:rPr>
        <w:t xml:space="preserve"> </w:t>
      </w:r>
      <w:r>
        <w:rPr>
          <w:sz w:val="24"/>
        </w:rPr>
        <w:t>201</w:t>
      </w:r>
      <w:r>
        <w:rPr>
          <w:rFonts w:hint="default"/>
          <w:sz w:val="24"/>
          <w:lang w:val="ru-RU"/>
        </w:rPr>
        <w:t>5</w:t>
      </w:r>
      <w:bookmarkStart w:id="0" w:name="_GoBack"/>
      <w:bookmarkEnd w:id="0"/>
      <w:r>
        <w:rPr>
          <w:sz w:val="24"/>
        </w:rPr>
        <w:t xml:space="preserve"> г.</w:t>
      </w:r>
    </w:p>
    <w:p>
      <w:pPr>
        <w:pStyle w:val="6"/>
        <w:spacing w:before="203" w:line="276" w:lineRule="auto"/>
        <w:ind w:left="220" w:right="240" w:firstLine="566"/>
        <w:jc w:val="both"/>
      </w:pP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175</w:t>
      </w:r>
      <w:r>
        <w:rPr>
          <w:spacing w:val="1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6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раздел</w:t>
      </w:r>
      <w:r>
        <w:rPr>
          <w:spacing w:val="3"/>
        </w:rPr>
        <w:t xml:space="preserve"> </w:t>
      </w:r>
      <w:r>
        <w:t>«Алгебра»,</w:t>
      </w:r>
      <w:r>
        <w:rPr>
          <w:spacing w:val="1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раздел</w:t>
      </w:r>
      <w:r>
        <w:rPr>
          <w:spacing w:val="3"/>
        </w:rPr>
        <w:t xml:space="preserve"> </w:t>
      </w:r>
      <w:r>
        <w:t>«Геометрия»).</w:t>
      </w:r>
    </w:p>
    <w:p>
      <w:pPr>
        <w:pStyle w:val="6"/>
        <w:spacing w:line="275" w:lineRule="exact"/>
        <w:ind w:left="786"/>
        <w:jc w:val="both"/>
      </w:pPr>
      <w:r>
        <w:rPr>
          <w:u w:val="single"/>
        </w:rPr>
        <w:t>Цели</w:t>
      </w:r>
      <w:r>
        <w:rPr>
          <w:spacing w:val="-3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промежуточной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аттестации:</w:t>
      </w:r>
    </w:p>
    <w:p>
      <w:pPr>
        <w:pStyle w:val="6"/>
        <w:spacing w:before="41" w:line="278" w:lineRule="auto"/>
        <w:ind w:left="220" w:right="229" w:firstLine="566"/>
        <w:jc w:val="both"/>
      </w:pPr>
      <w:r>
        <w:t>Определение степени освоения обучающихся учебного материала по математике (8 класс)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освоения образовательной</w:t>
      </w:r>
      <w:r>
        <w:rPr>
          <w:spacing w:val="-3"/>
        </w:rPr>
        <w:t xml:space="preserve"> </w:t>
      </w:r>
      <w:r>
        <w:t>программы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>
      <w:pPr>
        <w:pStyle w:val="6"/>
        <w:spacing w:line="272" w:lineRule="exact"/>
        <w:ind w:left="786"/>
        <w:jc w:val="both"/>
      </w:pPr>
      <w:r>
        <w:t>На</w:t>
      </w:r>
      <w:r>
        <w:rPr>
          <w:spacing w:val="-4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отводится</w:t>
      </w:r>
      <w:r>
        <w:rPr>
          <w:spacing w:val="-1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минут.</w:t>
      </w:r>
    </w:p>
    <w:p>
      <w:pPr>
        <w:pStyle w:val="6"/>
        <w:spacing w:before="41" w:line="276" w:lineRule="auto"/>
        <w:ind w:left="220" w:right="228" w:firstLine="566"/>
        <w:jc w:val="both"/>
      </w:pPr>
      <w:r>
        <w:t>Кодификатор</w:t>
      </w:r>
      <w:r>
        <w:rPr>
          <w:spacing w:val="1"/>
        </w:rPr>
        <w:t xml:space="preserve"> </w:t>
      </w:r>
      <w:r>
        <w:t>контрольно-измерительных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 по математике в 8 классе составлен в соответствии с кодификатором элементов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экзамена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математике.</w:t>
      </w:r>
    </w:p>
    <w:p>
      <w:pPr>
        <w:pStyle w:val="3"/>
        <w:spacing w:before="6"/>
        <w:ind w:left="967"/>
      </w:pPr>
      <w:r>
        <w:t>Кодификатор</w:t>
      </w:r>
    </w:p>
    <w:p>
      <w:pPr>
        <w:spacing w:before="41"/>
        <w:ind w:left="961" w:right="411" w:firstLine="0"/>
        <w:jc w:val="center"/>
        <w:rPr>
          <w:b/>
          <w:sz w:val="24"/>
        </w:rPr>
      </w:pPr>
      <w:r>
        <w:rPr>
          <w:b/>
          <w:sz w:val="24"/>
        </w:rPr>
        <w:t>элементов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МАТЕМАТИКЕ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составления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контрольных</w:t>
      </w:r>
    </w:p>
    <w:p>
      <w:pPr>
        <w:pStyle w:val="3"/>
        <w:spacing w:before="40"/>
        <w:ind w:right="407"/>
      </w:pPr>
      <w:r>
        <w:t>измерительных</w:t>
      </w:r>
      <w:r>
        <w:rPr>
          <w:spacing w:val="56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8-х</w:t>
      </w:r>
      <w:r>
        <w:rPr>
          <w:spacing w:val="-2"/>
        </w:rPr>
        <w:t xml:space="preserve"> </w:t>
      </w:r>
      <w:r>
        <w:t>классах</w:t>
      </w:r>
    </w:p>
    <w:p>
      <w:pPr>
        <w:pStyle w:val="6"/>
        <w:spacing w:before="36" w:line="276" w:lineRule="auto"/>
        <w:ind w:left="220" w:right="235" w:firstLine="566"/>
        <w:jc w:val="both"/>
      </w:pPr>
      <w:r>
        <w:t>Кодификатор элементов содержания по математике</w:t>
      </w:r>
      <w:r>
        <w:rPr>
          <w:spacing w:val="1"/>
        </w:rPr>
        <w:t xml:space="preserve"> </w:t>
      </w:r>
      <w:r>
        <w:t>составлен на основе Обязательного</w:t>
      </w:r>
      <w:r>
        <w:rPr>
          <w:spacing w:val="1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«Об</w:t>
      </w:r>
      <w:r>
        <w:rPr>
          <w:spacing w:val="-57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и</w:t>
      </w:r>
      <w:r>
        <w:rPr>
          <w:spacing w:val="-2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(полного)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от</w:t>
      </w:r>
      <w:r>
        <w:rPr>
          <w:spacing w:val="-1"/>
        </w:rPr>
        <w:t xml:space="preserve"> </w:t>
      </w:r>
      <w:r>
        <w:t>05.03.2004 г.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1089).</w:t>
      </w:r>
    </w:p>
    <w:p>
      <w:pPr>
        <w:pStyle w:val="6"/>
        <w:spacing w:before="2" w:line="276" w:lineRule="auto"/>
        <w:ind w:left="220" w:right="235" w:firstLine="566"/>
        <w:jc w:val="both"/>
      </w:pPr>
      <w:r>
        <w:t>В первом столбце таблицы указаны коды разделов и тем. Во втором столбце указан код</w:t>
      </w:r>
      <w:r>
        <w:rPr>
          <w:spacing w:val="1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содержания,</w:t>
      </w:r>
      <w:r>
        <w:rPr>
          <w:spacing w:val="2"/>
        </w:rPr>
        <w:t xml:space="preserve"> </w:t>
      </w:r>
      <w:r>
        <w:t>для которого</w:t>
      </w:r>
      <w:r>
        <w:rPr>
          <w:spacing w:val="-1"/>
        </w:rPr>
        <w:t xml:space="preserve"> </w:t>
      </w:r>
      <w:r>
        <w:t>создаются</w:t>
      </w:r>
      <w:r>
        <w:rPr>
          <w:spacing w:val="-3"/>
        </w:rPr>
        <w:t xml:space="preserve"> </w:t>
      </w:r>
      <w:r>
        <w:t>проверочные</w:t>
      </w:r>
      <w:r>
        <w:rPr>
          <w:spacing w:val="-2"/>
        </w:rPr>
        <w:t xml:space="preserve"> </w:t>
      </w:r>
      <w:r>
        <w:t>задания.</w:t>
      </w:r>
    </w:p>
    <w:p>
      <w:pPr>
        <w:pStyle w:val="6"/>
        <w:rPr>
          <w:sz w:val="28"/>
        </w:rPr>
      </w:pP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2393"/>
        <w:gridCol w:w="67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ind w:left="107" w:right="79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393" w:type="dxa"/>
          </w:tcPr>
          <w:p>
            <w:pPr>
              <w:pStyle w:val="10"/>
              <w:spacing w:line="275" w:lineRule="exact"/>
              <w:ind w:left="235" w:righ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  <w:p>
            <w:pPr>
              <w:pStyle w:val="10"/>
              <w:spacing w:line="274" w:lineRule="exact"/>
              <w:ind w:left="240" w:right="22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контролируемого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</w:t>
            </w:r>
          </w:p>
        </w:tc>
        <w:tc>
          <w:tcPr>
            <w:tcW w:w="6752" w:type="dxa"/>
          </w:tcPr>
          <w:p>
            <w:pPr>
              <w:pStyle w:val="10"/>
              <w:spacing w:line="240" w:lineRule="auto"/>
              <w:ind w:left="614" w:right="608" w:firstLine="1498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Элементы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экзаменационной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9" w:type="dxa"/>
          </w:tcPr>
          <w:p>
            <w:pPr>
              <w:pStyle w:val="10"/>
              <w:spacing w:line="25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Числа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вычисления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restart"/>
          </w:tcPr>
          <w:p>
            <w:pPr>
              <w:pStyle w:val="10"/>
              <w:spacing w:line="268" w:lineRule="exact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1.1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Натуральные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числа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Десятичная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счисления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натуральными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8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6752" w:type="dxa"/>
          </w:tcPr>
          <w:p>
            <w:pPr>
              <w:pStyle w:val="10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</w:p>
          <w:p>
            <w:pPr>
              <w:pStyle w:val="10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натурального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множители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8" w:right="229"/>
              <w:jc w:val="center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Признаки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2,3,5,9,10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58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1.1.5</w:t>
            </w:r>
          </w:p>
        </w:tc>
        <w:tc>
          <w:tcPr>
            <w:tcW w:w="6752" w:type="dxa"/>
          </w:tcPr>
          <w:p>
            <w:pPr>
              <w:pStyle w:val="10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Наибольший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наименьшее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кратное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1.1.6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натуральным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(квадрат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1.1.7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остатком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1.2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Дроби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040" w:right="620" w:bottom="280" w:left="860" w:header="720" w:footer="720" w:gutter="0"/>
          <w:cols w:space="720" w:num="1"/>
        </w:sectPr>
      </w:pP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2393"/>
        <w:gridCol w:w="67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ind w:left="107" w:right="79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393" w:type="dxa"/>
          </w:tcPr>
          <w:p>
            <w:pPr>
              <w:pStyle w:val="10"/>
              <w:spacing w:line="269" w:lineRule="exact"/>
              <w:ind w:left="235" w:righ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  <w:p>
            <w:pPr>
              <w:pStyle w:val="10"/>
              <w:spacing w:line="270" w:lineRule="atLeast"/>
              <w:ind w:left="240" w:right="22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контролируемого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</w:t>
            </w:r>
          </w:p>
        </w:tc>
        <w:tc>
          <w:tcPr>
            <w:tcW w:w="6752" w:type="dxa"/>
          </w:tcPr>
          <w:p>
            <w:pPr>
              <w:pStyle w:val="10"/>
              <w:spacing w:line="240" w:lineRule="auto"/>
              <w:ind w:left="614" w:right="608" w:firstLine="1498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Элементы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экзаменационной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  <w:vMerge w:val="restart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1.2.1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Обыкновенные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дроби.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дробей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1.2.2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обыкновенными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дробями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1.2.3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1.2.4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Десятичная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десятичных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дробей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1.2.5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десятичными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дробями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5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1.2.6</w:t>
            </w:r>
          </w:p>
        </w:tc>
        <w:tc>
          <w:tcPr>
            <w:tcW w:w="6752" w:type="dxa"/>
          </w:tcPr>
          <w:p>
            <w:pPr>
              <w:pStyle w:val="10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десятичной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обыкновенной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обыкновенной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десятичной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1.3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Рациональные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числа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restart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1.3.1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Целые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1.3.2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(абсолютная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1.3.3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рациональными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1.3.4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5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1.3.5</w:t>
            </w:r>
          </w:p>
        </w:tc>
        <w:tc>
          <w:tcPr>
            <w:tcW w:w="6752" w:type="dxa"/>
          </w:tcPr>
          <w:p>
            <w:pPr>
              <w:pStyle w:val="10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>
            <w:pPr>
              <w:pStyle w:val="10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скобок.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9" w:type="dxa"/>
          </w:tcPr>
          <w:p>
            <w:pPr>
              <w:pStyle w:val="10"/>
              <w:spacing w:line="258" w:lineRule="exact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1.4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spacing w:line="25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Действительные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числа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Квадратный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приближенного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1.5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Измерения,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приближения,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Единицы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объёма,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скорости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величинами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5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6752" w:type="dxa"/>
          </w:tcPr>
          <w:p>
            <w:pPr>
              <w:pStyle w:val="10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Проценты.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проценту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1.5.4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Отношение,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процентах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1.5.5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Прямая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пропорциональная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1.5.6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Округление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Прикидка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вычислений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Алгебраические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выражения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2.1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Буквенные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выражения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5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2.1.1</w:t>
            </w:r>
          </w:p>
        </w:tc>
        <w:tc>
          <w:tcPr>
            <w:tcW w:w="6752" w:type="dxa"/>
          </w:tcPr>
          <w:p>
            <w:pPr>
              <w:pStyle w:val="10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Буквенные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выражения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2.1.2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Допустимые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алгебраические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2.1.3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Подстановка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переменных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2.1.4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Равенство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тождество.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выражений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2.2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Степень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целым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показателем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2.2.1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2.2.2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целым</w:t>
            </w:r>
          </w:p>
          <w:p>
            <w:pPr>
              <w:pStyle w:val="10"/>
              <w:spacing w:line="269" w:lineRule="exact"/>
              <w:ind w:left="168"/>
              <w:rPr>
                <w:sz w:val="24"/>
              </w:rPr>
            </w:pPr>
            <w:r>
              <w:rPr>
                <w:sz w:val="24"/>
              </w:rPr>
              <w:t>показателем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58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2.2.3</w:t>
            </w:r>
          </w:p>
        </w:tc>
        <w:tc>
          <w:tcPr>
            <w:tcW w:w="6752" w:type="dxa"/>
          </w:tcPr>
          <w:p>
            <w:pPr>
              <w:pStyle w:val="10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Одночлены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2.2.4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Умножение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2.3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Многочлены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2.3.1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Многочлен.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многочлена,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многочлена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2.3.2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Формулы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сокращенного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умножения: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квадрат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квадрат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разности;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квадратов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2.3.3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Разложение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многочлена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множители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58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2.3.4</w:t>
            </w:r>
          </w:p>
        </w:tc>
        <w:tc>
          <w:tcPr>
            <w:tcW w:w="6752" w:type="dxa"/>
          </w:tcPr>
          <w:p>
            <w:pPr>
              <w:pStyle w:val="10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Квадратный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трехчлен.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Виета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2.4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Алгебраическая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дробь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120" w:right="620" w:bottom="280" w:left="860" w:header="720" w:footer="720" w:gutter="0"/>
          <w:cols w:space="720" w:num="1"/>
        </w:sectPr>
      </w:pP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2393"/>
        <w:gridCol w:w="67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ind w:left="107" w:right="79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393" w:type="dxa"/>
          </w:tcPr>
          <w:p>
            <w:pPr>
              <w:pStyle w:val="10"/>
              <w:spacing w:line="269" w:lineRule="exact"/>
              <w:ind w:left="235" w:righ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  <w:p>
            <w:pPr>
              <w:pStyle w:val="10"/>
              <w:spacing w:line="270" w:lineRule="atLeast"/>
              <w:ind w:left="240" w:right="22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контролируемого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</w:t>
            </w:r>
          </w:p>
        </w:tc>
        <w:tc>
          <w:tcPr>
            <w:tcW w:w="6752" w:type="dxa"/>
          </w:tcPr>
          <w:p>
            <w:pPr>
              <w:pStyle w:val="10"/>
              <w:spacing w:line="240" w:lineRule="auto"/>
              <w:ind w:left="614" w:right="608" w:firstLine="1498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Элементы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экзаменационной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Алгебраическая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дробь. Сокращение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алгебраическими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дробями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Рациональные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2.4.4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квадратных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вычислениях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Уравнения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неравенства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9" w:type="dxa"/>
          </w:tcPr>
          <w:p>
            <w:pPr>
              <w:pStyle w:val="10"/>
              <w:spacing w:line="258" w:lineRule="exact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3.1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Уравнения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3.1.1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Уравнение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3.1.2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Линейное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3.1.3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Квадратное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квадратного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уравнения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3.1.4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3.2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Неравенства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58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3.2.1</w:t>
            </w:r>
          </w:p>
        </w:tc>
        <w:tc>
          <w:tcPr>
            <w:tcW w:w="6752" w:type="dxa"/>
          </w:tcPr>
          <w:p>
            <w:pPr>
              <w:pStyle w:val="10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 свойства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3.2.2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Неравенство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переменной.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3.2.3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Линейные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переменной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3.2.4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3.3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Текстовые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3.3.1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арифметическим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3.1.2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алгибраическим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049" w:type="dxa"/>
          </w:tcPr>
          <w:p>
            <w:pPr>
              <w:pStyle w:val="10"/>
              <w:spacing w:line="269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6752" w:type="dxa"/>
          </w:tcPr>
          <w:p>
            <w:pPr>
              <w:pStyle w:val="10"/>
              <w:spacing w:line="272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5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4.1.1</w:t>
            </w:r>
          </w:p>
        </w:tc>
        <w:tc>
          <w:tcPr>
            <w:tcW w:w="6752" w:type="dxa"/>
          </w:tcPr>
          <w:p>
            <w:pPr>
              <w:pStyle w:val="10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</w:p>
          <w:p>
            <w:pPr>
              <w:pStyle w:val="10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5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4.1.2</w:t>
            </w:r>
          </w:p>
        </w:tc>
        <w:tc>
          <w:tcPr>
            <w:tcW w:w="6752" w:type="dxa"/>
          </w:tcPr>
          <w:p>
            <w:pPr>
              <w:pStyle w:val="10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процессы.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4.1.3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Функция,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описывающая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прямую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пропорциональную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зависимость,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4.1.4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Линейная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геометрический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коэффициентов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4.1.5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Функция,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описывающая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пропорциональную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зависимость,ее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Гипербола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Координаты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прямой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плоскости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49" w:type="dxa"/>
            <w:vMerge w:val="restart"/>
          </w:tcPr>
          <w:p>
            <w:pPr>
              <w:pStyle w:val="10"/>
              <w:spacing w:line="263" w:lineRule="exact"/>
              <w:ind w:left="354" w:right="3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5.1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Координатная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прямая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58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5.1.1</w:t>
            </w:r>
          </w:p>
        </w:tc>
        <w:tc>
          <w:tcPr>
            <w:tcW w:w="6752" w:type="dxa"/>
          </w:tcPr>
          <w:p>
            <w:pPr>
              <w:pStyle w:val="10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5.1.2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Геометрический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Декартовы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плоскости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5.2.1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Декартовы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плоскости;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>
            <w:pPr>
              <w:pStyle w:val="10"/>
              <w:spacing w:line="262" w:lineRule="exact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5.2.2</w:t>
            </w:r>
          </w:p>
        </w:tc>
        <w:tc>
          <w:tcPr>
            <w:tcW w:w="6752" w:type="dxa"/>
          </w:tcPr>
          <w:p>
            <w:pPr>
              <w:pStyle w:val="10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Уравнения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угловой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коэффициент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</w:p>
          <w:p>
            <w:pPr>
              <w:pStyle w:val="10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параллельности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</w:p>
        </w:tc>
      </w:tr>
    </w:tbl>
    <w:p>
      <w:pPr>
        <w:spacing w:after="0" w:line="272" w:lineRule="exact"/>
        <w:rPr>
          <w:sz w:val="24"/>
        </w:rPr>
        <w:sectPr>
          <w:pgSz w:w="11910" w:h="16840"/>
          <w:pgMar w:top="1120" w:right="620" w:bottom="280" w:left="860" w:header="720" w:footer="720" w:gutter="0"/>
          <w:cols w:space="720" w:num="1"/>
        </w:sectPr>
      </w:pP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2393"/>
        <w:gridCol w:w="67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93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Статистика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теория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вероятностей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354" w:right="3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7.1</w:t>
            </w:r>
          </w:p>
        </w:tc>
        <w:tc>
          <w:tcPr>
            <w:tcW w:w="2393" w:type="dxa"/>
          </w:tcPr>
          <w:p>
            <w:pPr>
              <w:pStyle w:val="10"/>
              <w:ind w:right="945"/>
              <w:jc w:val="right"/>
              <w:rPr>
                <w:sz w:val="24"/>
              </w:rPr>
            </w:pPr>
            <w:r>
              <w:rPr>
                <w:sz w:val="24"/>
              </w:rPr>
              <w:t>7.1.1</w:t>
            </w:r>
          </w:p>
        </w:tc>
        <w:tc>
          <w:tcPr>
            <w:tcW w:w="6752" w:type="dxa"/>
          </w:tcPr>
          <w:p>
            <w:pPr>
              <w:pStyle w:val="10"/>
              <w:ind w:left="108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диаграмм,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</w:p>
        </w:tc>
      </w:tr>
    </w:tbl>
    <w:p>
      <w:pPr>
        <w:pStyle w:val="6"/>
        <w:spacing w:before="4"/>
        <w:rPr>
          <w:sz w:val="15"/>
        </w:rPr>
      </w:pPr>
    </w:p>
    <w:p>
      <w:pPr>
        <w:pStyle w:val="3"/>
        <w:spacing w:before="90"/>
      </w:pPr>
      <w:r>
        <w:t>Кодификатор</w:t>
      </w:r>
    </w:p>
    <w:p>
      <w:pPr>
        <w:spacing w:before="0"/>
        <w:ind w:left="401" w:right="411" w:firstLine="0"/>
        <w:jc w:val="center"/>
        <w:rPr>
          <w:b/>
          <w:sz w:val="24"/>
        </w:rPr>
      </w:pPr>
      <w:r>
        <w:rPr>
          <w:b/>
          <w:sz w:val="24"/>
        </w:rPr>
        <w:t>требований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 уровню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</w:p>
    <w:p>
      <w:pPr>
        <w:pStyle w:val="3"/>
        <w:spacing w:after="4"/>
        <w:ind w:right="409"/>
      </w:pP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МАТЕМАТИКЕ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8-х</w:t>
      </w:r>
      <w:r>
        <w:rPr>
          <w:spacing w:val="-2"/>
        </w:rPr>
        <w:t xml:space="preserve"> </w:t>
      </w:r>
      <w:r>
        <w:t>классах</w:t>
      </w: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2396"/>
        <w:gridCol w:w="67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ind w:left="107" w:right="79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396" w:type="dxa"/>
          </w:tcPr>
          <w:p>
            <w:pPr>
              <w:pStyle w:val="10"/>
              <w:spacing w:line="273" w:lineRule="exact"/>
              <w:ind w:left="237" w:right="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  <w:p>
            <w:pPr>
              <w:pStyle w:val="10"/>
              <w:spacing w:line="270" w:lineRule="atLeast"/>
              <w:ind w:left="240" w:right="23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контролируемого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975" w:right="797" w:hanging="1170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(умения),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экзаменационной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restart"/>
          </w:tcPr>
          <w:p>
            <w:pPr>
              <w:pStyle w:val="10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96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выполнять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вычисления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преобразования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70" w:lineRule="exact"/>
              <w:ind w:left="240" w:right="231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 w:right="305"/>
              <w:rPr>
                <w:sz w:val="24"/>
              </w:rPr>
            </w:pPr>
            <w:r>
              <w:rPr>
                <w:sz w:val="24"/>
              </w:rPr>
              <w:t>Выполнять, сочетая устные и письменные приемы,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арифметические 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рациональными числами,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в несложных случаях значения степеней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показателями,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выражений;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>
            <w:pPr>
              <w:pStyle w:val="10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другой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8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 w:right="797"/>
              <w:rPr>
                <w:sz w:val="24"/>
              </w:rPr>
            </w:pPr>
            <w:r>
              <w:rPr>
                <w:sz w:val="24"/>
              </w:rPr>
              <w:t>Округлять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целые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прикидку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вычислений,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</w:p>
          <w:p>
            <w:pPr>
              <w:pStyle w:val="10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выражений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8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 w:right="898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пропорциональностью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дробями,</w:t>
            </w:r>
          </w:p>
          <w:p>
            <w:pPr>
              <w:pStyle w:val="10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процентами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120" w:right="620" w:bottom="280" w:left="860" w:header="720" w:footer="720" w:gutter="0"/>
          <w:cols w:space="720" w:num="1"/>
        </w:sectPr>
      </w:pP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2396"/>
        <w:gridCol w:w="67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ind w:left="107" w:right="79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396" w:type="dxa"/>
          </w:tcPr>
          <w:p>
            <w:pPr>
              <w:pStyle w:val="10"/>
              <w:spacing w:line="269" w:lineRule="exact"/>
              <w:ind w:left="237" w:right="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  <w:p>
            <w:pPr>
              <w:pStyle w:val="10"/>
              <w:spacing w:line="270" w:lineRule="atLeast"/>
              <w:ind w:left="240" w:right="23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контролируемого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975" w:right="797" w:hanging="1170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(умения),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экзаменационной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  <w:vMerge w:val="restart"/>
          </w:tcPr>
          <w:p>
            <w:pPr>
              <w:pStyle w:val="10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96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6731" w:type="dxa"/>
          </w:tcPr>
          <w:p>
            <w:pPr>
              <w:pStyle w:val="10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преобразования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алгебраических</w:t>
            </w:r>
          </w:p>
          <w:p>
            <w:pPr>
              <w:pStyle w:val="10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выражений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6731" w:type="dxa"/>
          </w:tcPr>
          <w:p>
            <w:pPr>
              <w:pStyle w:val="10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</w:p>
          <w:p>
            <w:pPr>
              <w:pStyle w:val="10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задач,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буквенных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 w:right="496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действия со степенями с целыми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многочленами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алгебраическими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дробями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разложение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многочлена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множители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3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6731" w:type="dxa"/>
          </w:tcPr>
          <w:p>
            <w:pPr>
              <w:pStyle w:val="10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тождественные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выражений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5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квадратных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числовых выражений,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</w:p>
          <w:p>
            <w:pPr>
              <w:pStyle w:val="10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квадратныекорни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9" w:type="dxa"/>
          </w:tcPr>
          <w:p>
            <w:pPr>
              <w:pStyle w:val="10"/>
              <w:spacing w:line="25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96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31" w:type="dxa"/>
          </w:tcPr>
          <w:p>
            <w:pPr>
              <w:pStyle w:val="10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решать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уравнения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  <w:vMerge w:val="restart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6731" w:type="dxa"/>
          </w:tcPr>
          <w:p>
            <w:pPr>
              <w:pStyle w:val="10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рациональные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уравнения,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сводящиеся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6731" w:type="dxa"/>
          </w:tcPr>
          <w:p>
            <w:pPr>
              <w:pStyle w:val="10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системы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6731" w:type="dxa"/>
          </w:tcPr>
          <w:p>
            <w:pPr>
              <w:pStyle w:val="10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уравнений,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3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6731" w:type="dxa"/>
          </w:tcPr>
          <w:p>
            <w:pPr>
              <w:pStyle w:val="10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алгебраическим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методом,</w:t>
            </w:r>
          </w:p>
          <w:p>
            <w:pPr>
              <w:pStyle w:val="10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интерпретировать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исходя 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96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строить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читать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графики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5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6731" w:type="dxa"/>
          </w:tcPr>
          <w:p>
            <w:pPr>
              <w:pStyle w:val="10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координатами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аргумента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обратную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задачу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10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96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геометрическими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фигурами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3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6731" w:type="dxa"/>
          </w:tcPr>
          <w:p>
            <w:pPr>
              <w:pStyle w:val="10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планиметрические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(длин,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углов,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площадей)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 w:right="172"/>
              <w:rPr>
                <w:sz w:val="24"/>
              </w:rPr>
            </w:pPr>
            <w:r>
              <w:rPr>
                <w:sz w:val="24"/>
              </w:rPr>
              <w:t>Распознавать геометрические фигуры на плоскости, различать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 взаимное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расположение,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фигуры;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чертежи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условию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96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статистической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5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6731" w:type="dxa"/>
          </w:tcPr>
          <w:p>
            <w:pPr>
              <w:pStyle w:val="10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Извлекать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статистическую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таблицах,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диаграммах,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графиках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10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статистические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10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6731" w:type="dxa"/>
          </w:tcPr>
          <w:p>
            <w:pPr>
              <w:pStyle w:val="10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наблюдения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статистические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9" w:type="dxa"/>
          </w:tcPr>
          <w:p>
            <w:pPr>
              <w:pStyle w:val="10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96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 w:right="305"/>
              <w:rPr>
                <w:b/>
                <w:sz w:val="24"/>
              </w:rPr>
            </w:pPr>
            <w:r>
              <w:rPr>
                <w:b/>
                <w:sz w:val="24"/>
              </w:rPr>
              <w:t>Уметь использовать приобретенные знания и умения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повседневной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жизни,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уметь</w:t>
            </w:r>
          </w:p>
          <w:p>
            <w:pPr>
              <w:pStyle w:val="10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строить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исследовать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простейшие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10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6731" w:type="dxa"/>
          </w:tcPr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120" w:right="620" w:bottom="280" w:left="860" w:header="720" w:footer="720" w:gutter="0"/>
          <w:cols w:space="720" w:num="1"/>
        </w:sectPr>
      </w:pP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2396"/>
        <w:gridCol w:w="67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ind w:left="107" w:right="79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396" w:type="dxa"/>
          </w:tcPr>
          <w:p>
            <w:pPr>
              <w:pStyle w:val="10"/>
              <w:spacing w:line="269" w:lineRule="exact"/>
              <w:ind w:left="237" w:right="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  <w:p>
            <w:pPr>
              <w:pStyle w:val="10"/>
              <w:spacing w:line="270" w:lineRule="atLeast"/>
              <w:ind w:left="240" w:right="23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контролируемого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975" w:right="797" w:hanging="1170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(умения),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экзаменационной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связанные с отношением, пропорциональностью величин,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дробями, процентами; пользоваться оценкой и прикидкой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расчетах;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ограничений, связанных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реальными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свойствами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рассматриваемых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 w:right="135"/>
              <w:rPr>
                <w:sz w:val="24"/>
              </w:rPr>
            </w:pPr>
            <w:r>
              <w:rPr>
                <w:sz w:val="24"/>
              </w:rPr>
              <w:t>Пользоваться основными единицами длины, массы, 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скорости, площади, объёма; выражать более крупные единицы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через более мелкие и наоборот. Осуществлять 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несложные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формулы,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выражающие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величинами.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3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 w:right="313"/>
              <w:rPr>
                <w:sz w:val="24"/>
              </w:rPr>
            </w:pPr>
            <w:r>
              <w:rPr>
                <w:sz w:val="24"/>
              </w:rPr>
              <w:t>Моделировать реальные ситуации на языке алгебры,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выражения, уравнения по условию задачи;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аппарата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алгебры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 w:right="797"/>
              <w:rPr>
                <w:sz w:val="24"/>
              </w:rPr>
            </w:pPr>
            <w:r>
              <w:rPr>
                <w:sz w:val="24"/>
              </w:rPr>
              <w:t>Описывать реальные ситуации на языке геометрии,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 построенные модели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нахождением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6731" w:type="dxa"/>
          </w:tcPr>
          <w:p>
            <w:pPr>
              <w:pStyle w:val="10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представленные в</w:t>
            </w:r>
          </w:p>
          <w:p>
            <w:pPr>
              <w:pStyle w:val="10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таблицах,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диаграммах,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49" w:type="dxa"/>
          </w:tcPr>
          <w:p>
            <w:pPr>
              <w:pStyle w:val="10"/>
              <w:spacing w:line="240" w:lineRule="auto"/>
              <w:rPr>
                <w:sz w:val="24"/>
              </w:rPr>
            </w:pPr>
          </w:p>
        </w:tc>
        <w:tc>
          <w:tcPr>
            <w:tcW w:w="2396" w:type="dxa"/>
          </w:tcPr>
          <w:p>
            <w:pPr>
              <w:pStyle w:val="10"/>
              <w:spacing w:line="262" w:lineRule="exact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6731" w:type="dxa"/>
          </w:tcPr>
          <w:p>
            <w:pPr>
              <w:pStyle w:val="10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доказательные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рассуждений,</w:t>
            </w:r>
          </w:p>
          <w:p>
            <w:pPr>
              <w:pStyle w:val="10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</w:p>
        </w:tc>
      </w:tr>
    </w:tbl>
    <w:p>
      <w:pPr>
        <w:spacing w:before="0" w:line="267" w:lineRule="exact"/>
        <w:ind w:left="937" w:right="411" w:firstLine="0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СТРУКТУРА</w:t>
      </w:r>
    </w:p>
    <w:p>
      <w:pPr>
        <w:pStyle w:val="3"/>
        <w:spacing w:before="2"/>
        <w:ind w:right="57"/>
      </w:pPr>
      <w:r>
        <w:t>КОНТРОЛЬНЫХ</w:t>
      </w:r>
      <w:r>
        <w:rPr>
          <w:spacing w:val="-4"/>
        </w:rPr>
        <w:t xml:space="preserve"> </w:t>
      </w:r>
      <w:r>
        <w:t>ИЗМЕРИТЕЛЬНЫХ</w:t>
      </w:r>
      <w:r>
        <w:rPr>
          <w:spacing w:val="-4"/>
        </w:rPr>
        <w:t xml:space="preserve"> </w:t>
      </w:r>
      <w:r>
        <w:t>МАТЕРИАЛОВ</w:t>
      </w:r>
    </w:p>
    <w:p>
      <w:pPr>
        <w:pStyle w:val="6"/>
        <w:spacing w:before="132"/>
        <w:ind w:right="2255"/>
        <w:jc w:val="right"/>
      </w:pPr>
      <w:r>
        <w:t>Контрольная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частей:</w:t>
      </w:r>
      <w:r>
        <w:rPr>
          <w:spacing w:val="-2"/>
        </w:rPr>
        <w:t xml:space="preserve"> </w:t>
      </w:r>
      <w:r>
        <w:t>А,</w:t>
      </w:r>
      <w:r>
        <w:rPr>
          <w:spacing w:val="-3"/>
        </w:rPr>
        <w:t xml:space="preserve"> </w:t>
      </w:r>
      <w:r>
        <w:t>В,</w:t>
      </w:r>
      <w:r>
        <w:rPr>
          <w:spacing w:val="1"/>
        </w:rPr>
        <w:t xml:space="preserve"> </w:t>
      </w:r>
      <w:r>
        <w:t>содержит</w:t>
      </w:r>
      <w:r>
        <w:rPr>
          <w:spacing w:val="-1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заданий.</w:t>
      </w:r>
    </w:p>
    <w:p>
      <w:pPr>
        <w:pStyle w:val="6"/>
        <w:spacing w:before="41" w:line="276" w:lineRule="auto"/>
        <w:ind w:left="220" w:right="227" w:firstLine="566"/>
        <w:jc w:val="right"/>
      </w:pPr>
      <w:r>
        <w:rPr>
          <w:u w:val="single"/>
        </w:rPr>
        <w:t>Часть</w:t>
      </w:r>
      <w:r>
        <w:rPr>
          <w:spacing w:val="25"/>
          <w:u w:val="single"/>
        </w:rPr>
        <w:t xml:space="preserve"> </w:t>
      </w:r>
      <w:r>
        <w:rPr>
          <w:u w:val="single"/>
        </w:rPr>
        <w:t>1</w:t>
      </w:r>
      <w:r>
        <w:rPr>
          <w:spacing w:val="26"/>
        </w:rPr>
        <w:t xml:space="preserve"> </w:t>
      </w:r>
      <w:r>
        <w:t>содержит</w:t>
      </w:r>
      <w:r>
        <w:rPr>
          <w:spacing w:val="26"/>
        </w:rPr>
        <w:t xml:space="preserve"> </w:t>
      </w:r>
      <w:r>
        <w:t>8</w:t>
      </w:r>
      <w:r>
        <w:rPr>
          <w:spacing w:val="25"/>
        </w:rPr>
        <w:t xml:space="preserve"> </w:t>
      </w:r>
      <w:r>
        <w:t>заданий.</w:t>
      </w:r>
      <w:r>
        <w:rPr>
          <w:spacing w:val="25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каждому</w:t>
      </w:r>
      <w:r>
        <w:rPr>
          <w:spacing w:val="20"/>
        </w:rPr>
        <w:t xml:space="preserve"> </w:t>
      </w:r>
      <w:r>
        <w:t>заданию</w:t>
      </w:r>
      <w:r>
        <w:rPr>
          <w:spacing w:val="25"/>
        </w:rPr>
        <w:t xml:space="preserve"> </w:t>
      </w:r>
      <w:r>
        <w:t>предложена</w:t>
      </w:r>
      <w:r>
        <w:rPr>
          <w:spacing w:val="24"/>
        </w:rPr>
        <w:t xml:space="preserve"> </w:t>
      </w:r>
      <w:r>
        <w:t>одна</w:t>
      </w:r>
      <w:r>
        <w:rPr>
          <w:spacing w:val="24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двух</w:t>
      </w:r>
      <w:r>
        <w:rPr>
          <w:spacing w:val="28"/>
        </w:rPr>
        <w:t xml:space="preserve"> </w:t>
      </w:r>
      <w:r>
        <w:t>форм</w:t>
      </w:r>
      <w:r>
        <w:rPr>
          <w:spacing w:val="27"/>
        </w:rPr>
        <w:t xml:space="preserve"> </w:t>
      </w:r>
      <w:r>
        <w:t>ответа:</w:t>
      </w:r>
      <w:r>
        <w:rPr>
          <w:spacing w:val="-57"/>
        </w:rPr>
        <w:t xml:space="preserve"> </w:t>
      </w:r>
      <w:r>
        <w:t>выбор</w:t>
      </w:r>
      <w:r>
        <w:rPr>
          <w:spacing w:val="21"/>
        </w:rPr>
        <w:t xml:space="preserve"> </w:t>
      </w:r>
      <w:r>
        <w:t>ответа</w:t>
      </w:r>
      <w:r>
        <w:rPr>
          <w:spacing w:val="19"/>
        </w:rPr>
        <w:t xml:space="preserve"> </w:t>
      </w:r>
      <w:r>
        <w:t>из</w:t>
      </w:r>
      <w:r>
        <w:rPr>
          <w:spacing w:val="19"/>
        </w:rPr>
        <w:t xml:space="preserve"> </w:t>
      </w:r>
      <w:r>
        <w:t>четырех</w:t>
      </w:r>
      <w:r>
        <w:rPr>
          <w:spacing w:val="20"/>
        </w:rPr>
        <w:t xml:space="preserve"> </w:t>
      </w:r>
      <w:r>
        <w:t>предложенных</w:t>
      </w:r>
      <w:r>
        <w:rPr>
          <w:spacing w:val="22"/>
        </w:rPr>
        <w:t xml:space="preserve"> </w:t>
      </w:r>
      <w:r>
        <w:t>(надо</w:t>
      </w:r>
      <w:r>
        <w:rPr>
          <w:spacing w:val="21"/>
        </w:rPr>
        <w:t xml:space="preserve"> </w:t>
      </w:r>
      <w:r>
        <w:t>обвести</w:t>
      </w:r>
      <w:r>
        <w:rPr>
          <w:spacing w:val="21"/>
        </w:rPr>
        <w:t xml:space="preserve"> </w:t>
      </w:r>
      <w:r>
        <w:t>кружком</w:t>
      </w:r>
      <w:r>
        <w:rPr>
          <w:spacing w:val="22"/>
        </w:rPr>
        <w:t xml:space="preserve"> </w:t>
      </w:r>
      <w:r>
        <w:t>букву,</w:t>
      </w:r>
      <w:r>
        <w:rPr>
          <w:spacing w:val="20"/>
        </w:rPr>
        <w:t xml:space="preserve"> </w:t>
      </w:r>
      <w:r>
        <w:t>соответствующую</w:t>
      </w:r>
      <w:r>
        <w:rPr>
          <w:spacing w:val="-57"/>
        </w:rPr>
        <w:t xml:space="preserve"> </w:t>
      </w:r>
      <w:r>
        <w:t>верному ответу), краткий ответ (полученный ответ надо записать в отведенном для этого месте).</w:t>
      </w:r>
      <w:r>
        <w:rPr>
          <w:spacing w:val="-57"/>
        </w:rPr>
        <w:t xml:space="preserve"> </w:t>
      </w:r>
      <w:r>
        <w:rPr>
          <w:u w:val="single"/>
        </w:rPr>
        <w:t>Часть</w:t>
      </w:r>
      <w:r>
        <w:rPr>
          <w:spacing w:val="12"/>
          <w:u w:val="single"/>
        </w:rPr>
        <w:t xml:space="preserve"> </w:t>
      </w:r>
      <w:r>
        <w:rPr>
          <w:u w:val="single"/>
        </w:rPr>
        <w:t>2</w:t>
      </w:r>
      <w:r>
        <w:rPr>
          <w:spacing w:val="14"/>
        </w:rPr>
        <w:t xml:space="preserve"> </w:t>
      </w:r>
      <w:r>
        <w:t>содержит</w:t>
      </w:r>
      <w:r>
        <w:rPr>
          <w:spacing w:val="13"/>
        </w:rPr>
        <w:t xml:space="preserve"> </w:t>
      </w:r>
      <w:r>
        <w:t>4</w:t>
      </w:r>
      <w:r>
        <w:rPr>
          <w:spacing w:val="10"/>
        </w:rPr>
        <w:t xml:space="preserve"> </w:t>
      </w:r>
      <w:r>
        <w:t>заданий,</w:t>
      </w:r>
      <w:r>
        <w:rPr>
          <w:spacing w:val="9"/>
        </w:rPr>
        <w:t xml:space="preserve"> </w:t>
      </w:r>
      <w:r>
        <w:t>требующих</w:t>
      </w:r>
      <w:r>
        <w:rPr>
          <w:spacing w:val="15"/>
        </w:rPr>
        <w:t xml:space="preserve"> </w:t>
      </w:r>
      <w:r>
        <w:t>развернутого</w:t>
      </w:r>
      <w:r>
        <w:rPr>
          <w:spacing w:val="13"/>
        </w:rPr>
        <w:t xml:space="preserve"> </w:t>
      </w:r>
      <w:r>
        <w:t>ответа</w:t>
      </w:r>
      <w:r>
        <w:rPr>
          <w:spacing w:val="11"/>
        </w:rPr>
        <w:t xml:space="preserve"> </w:t>
      </w:r>
      <w:r>
        <w:t>(с</w:t>
      </w:r>
      <w:r>
        <w:rPr>
          <w:spacing w:val="12"/>
        </w:rPr>
        <w:t xml:space="preserve"> </w:t>
      </w:r>
      <w:r>
        <w:t>полной</w:t>
      </w:r>
      <w:r>
        <w:rPr>
          <w:spacing w:val="14"/>
        </w:rPr>
        <w:t xml:space="preserve"> </w:t>
      </w:r>
      <w:r>
        <w:t>записью</w:t>
      </w:r>
      <w:r>
        <w:rPr>
          <w:spacing w:val="13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выполненной</w:t>
      </w:r>
      <w:r>
        <w:rPr>
          <w:spacing w:val="31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отдельных</w:t>
      </w:r>
      <w:r>
        <w:rPr>
          <w:spacing w:val="32"/>
        </w:rPr>
        <w:t xml:space="preserve"> </w:t>
      </w:r>
      <w:r>
        <w:t>листах).</w:t>
      </w:r>
      <w:r>
        <w:rPr>
          <w:spacing w:val="30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этом</w:t>
      </w:r>
      <w:r>
        <w:rPr>
          <w:spacing w:val="31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каждого</w:t>
      </w:r>
      <w:r>
        <w:rPr>
          <w:spacing w:val="31"/>
        </w:rPr>
        <w:t xml:space="preserve"> </w:t>
      </w:r>
      <w:r>
        <w:t>задания</w:t>
      </w:r>
      <w:r>
        <w:rPr>
          <w:spacing w:val="31"/>
        </w:rPr>
        <w:t xml:space="preserve"> </w:t>
      </w:r>
      <w:r>
        <w:t>надо</w:t>
      </w:r>
      <w:r>
        <w:rPr>
          <w:spacing w:val="33"/>
        </w:rPr>
        <w:t xml:space="preserve"> </w:t>
      </w:r>
      <w:r>
        <w:t>указать</w:t>
      </w:r>
      <w:r>
        <w:rPr>
          <w:spacing w:val="32"/>
        </w:rPr>
        <w:t xml:space="preserve"> </w:t>
      </w:r>
      <w:r>
        <w:t>его</w:t>
      </w:r>
      <w:r>
        <w:rPr>
          <w:spacing w:val="31"/>
        </w:rPr>
        <w:t xml:space="preserve"> </w:t>
      </w:r>
      <w:r>
        <w:t>номер</w:t>
      </w:r>
      <w:r>
        <w:rPr>
          <w:spacing w:val="31"/>
        </w:rPr>
        <w:t xml:space="preserve"> </w:t>
      </w:r>
      <w:r>
        <w:t>и</w:t>
      </w:r>
    </w:p>
    <w:p>
      <w:pPr>
        <w:pStyle w:val="6"/>
        <w:spacing w:line="276" w:lineRule="exact"/>
        <w:ind w:left="220"/>
      </w:pPr>
      <w:r>
        <w:t>записать</w:t>
      </w:r>
      <w:r>
        <w:rPr>
          <w:spacing w:val="-3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решение.</w:t>
      </w:r>
    </w:p>
    <w:p>
      <w:pPr>
        <w:pStyle w:val="6"/>
        <w:spacing w:before="44" w:line="276" w:lineRule="auto"/>
        <w:ind w:left="220" w:firstLine="566"/>
      </w:pPr>
      <w:r>
        <w:t>Исправления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зачеркивания,</w:t>
      </w:r>
      <w:r>
        <w:rPr>
          <w:spacing w:val="8"/>
        </w:rPr>
        <w:t xml:space="preserve"> </w:t>
      </w:r>
      <w:r>
        <w:t>если</w:t>
      </w:r>
      <w:r>
        <w:rPr>
          <w:spacing w:val="9"/>
        </w:rPr>
        <w:t xml:space="preserve"> </w:t>
      </w:r>
      <w:r>
        <w:t>они</w:t>
      </w:r>
      <w:r>
        <w:rPr>
          <w:spacing w:val="9"/>
        </w:rPr>
        <w:t xml:space="preserve"> </w:t>
      </w:r>
      <w:r>
        <w:t>сделаны</w:t>
      </w:r>
      <w:r>
        <w:rPr>
          <w:spacing w:val="8"/>
        </w:rPr>
        <w:t xml:space="preserve"> </w:t>
      </w:r>
      <w:r>
        <w:t>аккуратно,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каждой</w:t>
      </w:r>
      <w:r>
        <w:rPr>
          <w:spacing w:val="9"/>
        </w:rPr>
        <w:t xml:space="preserve"> </w:t>
      </w:r>
      <w:r>
        <w:t>части</w:t>
      </w:r>
      <w:r>
        <w:rPr>
          <w:spacing w:val="9"/>
        </w:rPr>
        <w:t xml:space="preserve"> </w:t>
      </w:r>
      <w:r>
        <w:t>теста,</w:t>
      </w:r>
      <w:r>
        <w:rPr>
          <w:spacing w:val="8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поводом</w:t>
      </w:r>
      <w:r>
        <w:rPr>
          <w:spacing w:val="-1"/>
        </w:rPr>
        <w:t xml:space="preserve"> </w:t>
      </w:r>
      <w:r>
        <w:t>для снижения оценки.</w:t>
      </w:r>
    </w:p>
    <w:p>
      <w:pPr>
        <w:pStyle w:val="6"/>
        <w:spacing w:line="275" w:lineRule="exact"/>
        <w:ind w:left="786"/>
      </w:pPr>
      <w:r>
        <w:t>За</w:t>
      </w:r>
      <w:r>
        <w:rPr>
          <w:spacing w:val="-5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получает</w:t>
      </w:r>
      <w:r>
        <w:rPr>
          <w:spacing w:val="-3"/>
        </w:rPr>
        <w:t xml:space="preserve"> </w:t>
      </w:r>
      <w:r>
        <w:t>определенное</w:t>
      </w:r>
      <w:r>
        <w:rPr>
          <w:spacing w:val="-4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баллов.</w:t>
      </w:r>
    </w:p>
    <w:p>
      <w:pPr>
        <w:pStyle w:val="3"/>
        <w:spacing w:before="45" w:after="45"/>
        <w:ind w:left="2507" w:right="0"/>
        <w:jc w:val="left"/>
      </w:pPr>
      <w:r>
        <w:t>Таблица</w:t>
      </w:r>
      <w:r>
        <w:rPr>
          <w:spacing w:val="-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баллов за</w:t>
      </w:r>
      <w:r>
        <w:rPr>
          <w:spacing w:val="-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задания</w:t>
      </w:r>
    </w:p>
    <w:tbl>
      <w:tblPr>
        <w:tblStyle w:val="5"/>
        <w:tblW w:w="0" w:type="auto"/>
        <w:tblInd w:w="36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4"/>
        <w:gridCol w:w="2394"/>
        <w:gridCol w:w="2394"/>
        <w:gridCol w:w="21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932" w:type="dxa"/>
            <w:gridSpan w:val="3"/>
          </w:tcPr>
          <w:p>
            <w:pPr>
              <w:pStyle w:val="10"/>
              <w:ind w:left="904" w:right="1208"/>
              <w:jc w:val="center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  <w:tc>
          <w:tcPr>
            <w:tcW w:w="2145" w:type="dxa"/>
            <w:vMerge w:val="restart"/>
          </w:tcPr>
          <w:p>
            <w:pPr>
              <w:pStyle w:val="10"/>
              <w:spacing w:line="270" w:lineRule="atLeast"/>
              <w:ind w:left="137" w:right="445" w:firstLine="4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144" w:type="dxa"/>
          </w:tcPr>
          <w:p>
            <w:pPr>
              <w:pStyle w:val="10"/>
              <w:ind w:left="306" w:right="609"/>
              <w:jc w:val="center"/>
              <w:rPr>
                <w:sz w:val="24"/>
              </w:rPr>
            </w:pP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4788" w:type="dxa"/>
            <w:gridSpan w:val="2"/>
          </w:tcPr>
          <w:p>
            <w:pPr>
              <w:pStyle w:val="10"/>
              <w:ind w:left="1836" w:right="2138"/>
              <w:jc w:val="center"/>
              <w:rPr>
                <w:sz w:val="24"/>
              </w:rPr>
            </w:pP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144" w:type="dxa"/>
          </w:tcPr>
          <w:p>
            <w:pPr>
              <w:pStyle w:val="10"/>
              <w:ind w:left="309" w:right="609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rFonts w:hint="default"/>
                <w:sz w:val="24"/>
                <w:lang w:val="ru-RU"/>
              </w:rPr>
              <w:t>6</w:t>
            </w:r>
          </w:p>
        </w:tc>
        <w:tc>
          <w:tcPr>
            <w:tcW w:w="2394" w:type="dxa"/>
          </w:tcPr>
          <w:p>
            <w:pPr>
              <w:pStyle w:val="10"/>
              <w:ind w:left="432" w:right="733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rFonts w:hint="default"/>
                <w:sz w:val="24"/>
                <w:lang w:val="ru-RU"/>
              </w:rPr>
              <w:t>3</w:t>
            </w:r>
          </w:p>
        </w:tc>
        <w:tc>
          <w:tcPr>
            <w:tcW w:w="2394" w:type="dxa"/>
          </w:tcPr>
          <w:p>
            <w:pPr>
              <w:pStyle w:val="10"/>
              <w:ind w:left="431" w:right="734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 xml:space="preserve"> </w:t>
            </w: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144" w:type="dxa"/>
          </w:tcPr>
          <w:p>
            <w:pPr>
              <w:pStyle w:val="10"/>
              <w:ind w:left="306" w:right="6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2394" w:type="dxa"/>
          </w:tcPr>
          <w:p>
            <w:pPr>
              <w:pStyle w:val="10"/>
              <w:ind w:left="432" w:right="7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2394" w:type="dxa"/>
          </w:tcPr>
          <w:p>
            <w:pPr>
              <w:pStyle w:val="10"/>
              <w:ind w:left="432" w:right="731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 xml:space="preserve"> </w:t>
            </w:r>
          </w:p>
        </w:tc>
        <w:tc>
          <w:tcPr>
            <w:tcW w:w="2145" w:type="dxa"/>
          </w:tcPr>
          <w:p>
            <w:pPr>
              <w:pStyle w:val="10"/>
              <w:ind w:left="4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default"/>
                <w:sz w:val="24"/>
                <w:lang w:val="ru-RU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</w:tbl>
    <w:p>
      <w:pPr>
        <w:spacing w:before="0"/>
        <w:ind w:left="0" w:right="2324" w:firstLine="0"/>
        <w:jc w:val="right"/>
        <w:rPr>
          <w:b/>
          <w:sz w:val="24"/>
        </w:rPr>
      </w:pPr>
      <w:r>
        <w:rPr>
          <w:b/>
          <w:sz w:val="24"/>
        </w:rPr>
        <w:t>Таблица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перевода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тестовых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 школьные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оценки</w:t>
      </w:r>
    </w:p>
    <w:tbl>
      <w:tblPr>
        <w:tblStyle w:val="5"/>
        <w:tblW w:w="0" w:type="auto"/>
        <w:tblInd w:w="16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0"/>
        <w:gridCol w:w="31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3260" w:type="dxa"/>
          </w:tcPr>
          <w:p>
            <w:pPr>
              <w:pStyle w:val="10"/>
              <w:spacing w:line="258" w:lineRule="exact"/>
              <w:ind w:left="696" w:right="1000"/>
              <w:jc w:val="center"/>
              <w:rPr>
                <w:sz w:val="24"/>
              </w:rPr>
            </w:pPr>
            <w:r>
              <w:rPr>
                <w:sz w:val="24"/>
              </w:rPr>
              <w:t>Тестовый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3121" w:type="dxa"/>
            <w:tcBorders>
              <w:right w:val="single" w:color="000000" w:sz="6" w:space="0"/>
            </w:tcBorders>
          </w:tcPr>
          <w:p>
            <w:pPr>
              <w:pStyle w:val="10"/>
              <w:spacing w:line="258" w:lineRule="exact"/>
              <w:ind w:left="476" w:right="773"/>
              <w:jc w:val="center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3260" w:type="dxa"/>
            <w:tcBorders>
              <w:bottom w:val="nil"/>
            </w:tcBorders>
          </w:tcPr>
          <w:p>
            <w:pPr>
              <w:pStyle w:val="10"/>
              <w:spacing w:line="253" w:lineRule="exact"/>
              <w:ind w:left="696" w:right="993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default"/>
                <w:sz w:val="24"/>
                <w:lang w:val="ru-RU"/>
              </w:rPr>
              <w:t>4</w:t>
            </w:r>
          </w:p>
        </w:tc>
        <w:tc>
          <w:tcPr>
            <w:tcW w:w="3121" w:type="dxa"/>
            <w:tcBorders>
              <w:bottom w:val="nil"/>
              <w:right w:val="single" w:color="000000" w:sz="6" w:space="0"/>
            </w:tcBorders>
          </w:tcPr>
          <w:p>
            <w:pPr>
              <w:pStyle w:val="10"/>
              <w:spacing w:line="253" w:lineRule="exact"/>
              <w:ind w:left="476" w:right="705"/>
              <w:jc w:val="center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3260" w:type="dxa"/>
            <w:tcBorders>
              <w:top w:val="nil"/>
              <w:bottom w:val="nil"/>
            </w:tcBorders>
          </w:tcPr>
          <w:p>
            <w:pPr>
              <w:pStyle w:val="10"/>
              <w:ind w:left="696" w:right="994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  <w:r>
              <w:rPr>
                <w:rFonts w:hint="default"/>
                <w:sz w:val="24"/>
                <w:lang w:val="ru-RU"/>
              </w:rPr>
              <w:t>6</w:t>
            </w:r>
          </w:p>
        </w:tc>
        <w:tc>
          <w:tcPr>
            <w:tcW w:w="3121" w:type="dxa"/>
            <w:tcBorders>
              <w:top w:val="nil"/>
              <w:bottom w:val="nil"/>
              <w:right w:val="single" w:color="000000" w:sz="6" w:space="0"/>
            </w:tcBorders>
          </w:tcPr>
          <w:p>
            <w:pPr>
              <w:pStyle w:val="10"/>
              <w:ind w:left="476" w:right="772"/>
              <w:jc w:val="center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3260" w:type="dxa"/>
            <w:tcBorders>
              <w:top w:val="nil"/>
            </w:tcBorders>
          </w:tcPr>
          <w:p>
            <w:pPr>
              <w:pStyle w:val="10"/>
              <w:spacing w:line="259" w:lineRule="exact"/>
              <w:ind w:left="696" w:right="994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7-12</w:t>
            </w:r>
          </w:p>
        </w:tc>
        <w:tc>
          <w:tcPr>
            <w:tcW w:w="3121" w:type="dxa"/>
            <w:tcBorders>
              <w:top w:val="nil"/>
              <w:right w:val="single" w:color="000000" w:sz="6" w:space="0"/>
            </w:tcBorders>
          </w:tcPr>
          <w:p>
            <w:pPr>
              <w:pStyle w:val="10"/>
              <w:spacing w:line="259" w:lineRule="exact"/>
              <w:ind w:left="476" w:right="772"/>
              <w:jc w:val="center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</w:tbl>
    <w:p>
      <w:pPr>
        <w:spacing w:after="0" w:line="259" w:lineRule="exact"/>
        <w:jc w:val="center"/>
        <w:rPr>
          <w:sz w:val="24"/>
        </w:rPr>
        <w:sectPr>
          <w:pgSz w:w="11910" w:h="16840"/>
          <w:pgMar w:top="1120" w:right="620" w:bottom="280" w:left="860" w:header="720" w:footer="720" w:gutter="0"/>
          <w:cols w:space="720" w:num="1"/>
        </w:sectPr>
      </w:pPr>
    </w:p>
    <w:p>
      <w:pPr>
        <w:spacing w:before="72" w:line="242" w:lineRule="auto"/>
        <w:ind w:left="4526" w:right="3200" w:hanging="965"/>
        <w:jc w:val="left"/>
        <w:rPr>
          <w:b/>
          <w:sz w:val="28"/>
        </w:rPr>
      </w:pPr>
      <w:r>
        <w:rPr>
          <w:b/>
          <w:sz w:val="28"/>
          <w:u w:val="thick"/>
        </w:rPr>
        <w:t>Демонстрационный вариант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Вариант 1.</w:t>
      </w:r>
    </w:p>
    <w:p>
      <w:pPr>
        <w:pStyle w:val="6"/>
        <w:tabs>
          <w:tab w:val="left" w:pos="9448"/>
        </w:tabs>
        <w:spacing w:line="266" w:lineRule="exact"/>
        <w:ind w:left="220"/>
      </w:pPr>
      <w:r>
        <w:t>Ученик …</w:t>
      </w:r>
      <w:r>
        <w:rPr>
          <w:spacing w:val="58"/>
        </w:rPr>
        <w:t xml:space="preserve"> </w:t>
      </w:r>
      <w:r>
        <w:t>8</w:t>
      </w:r>
      <w:r>
        <w:rPr>
          <w:spacing w:val="58"/>
        </w:rPr>
        <w:t xml:space="preserve"> </w:t>
      </w:r>
      <w:r>
        <w:t xml:space="preserve">класса 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>
      <w:pPr>
        <w:pStyle w:val="6"/>
        <w:spacing w:before="8"/>
        <w:rPr>
          <w:sz w:val="20"/>
        </w:rPr>
      </w:pPr>
    </w:p>
    <w:p>
      <w:pPr>
        <w:pStyle w:val="2"/>
        <w:spacing w:before="89"/>
      </w:pPr>
      <w:r>
        <w:pict>
          <v:group id="_x0000_s1026" o:spid="_x0000_s1026" o:spt="203" style="position:absolute;left:0pt;margin-left:246.45pt;margin-top:43.85pt;height:14.55pt;width:18.9pt;mso-position-horizontal-relative:page;z-index:251661312;mso-width-relative:page;mso-height-relative:page;" coordorigin="4930,878" coordsize="378,291">
            <o:lock v:ext="edit"/>
            <v:line id="_x0000_s1027" o:spid="_x0000_s1027" o:spt="20" style="position:absolute;left:4935;top:1042;flip:y;height:18;width:30;" stroked="t" coordsize="21600,21600">
              <v:path arrowok="t"/>
              <v:fill focussize="0,0"/>
              <v:stroke weight="0.502677165354331pt" color="#000000"/>
              <v:imagedata o:title=""/>
              <o:lock v:ext="edit"/>
            </v:line>
            <v:line id="_x0000_s1028" o:spid="_x0000_s1028" o:spt="20" style="position:absolute;left:4965;top:1047;height:82;width:44;" stroked="t" coordsize="21600,21600">
              <v:path arrowok="t"/>
              <v:fill focussize="0,0"/>
              <v:stroke weight="0.999842519685039pt" color="#000000"/>
              <v:imagedata o:title=""/>
              <o:lock v:ext="edit"/>
            </v:line>
            <v:shape id="_x0000_s1029" o:spid="_x0000_s1029" style="position:absolute;left:5013;top:882;height:247;width:294;" filled="f" stroked="t" coordorigin="5014,883" coordsize="294,247" path="m5014,1129l5072,883m5072,883l5307,883e">
              <v:path arrowok="t"/>
              <v:fill on="f" focussize="0,0"/>
              <v:stroke weight="0.501417322834646pt" color="#000000"/>
              <v:imagedata o:title=""/>
              <o:lock v:ext="edit"/>
            </v:shape>
            <v:shape id="_x0000_s1030" o:spid="_x0000_s1030" o:spt="202" type="#_x0000_t202" style="position:absolute;left:4929;top:877;height:291;width:37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3"/>
                      <w:ind w:left="1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10</w:t>
                    </w:r>
                  </w:p>
                </w:txbxContent>
              </v:textbox>
            </v:shape>
          </v:group>
        </w:pict>
      </w:r>
      <w:r>
        <w:t>Часть</w:t>
      </w:r>
      <w:r>
        <w:rPr>
          <w:spacing w:val="-1"/>
        </w:rPr>
        <w:t xml:space="preserve"> </w:t>
      </w:r>
      <w:r>
        <w:t>I.</w:t>
      </w:r>
    </w:p>
    <w:p>
      <w:pPr>
        <w:pStyle w:val="6"/>
        <w:rPr>
          <w:b/>
          <w:sz w:val="20"/>
        </w:rPr>
      </w:pPr>
    </w:p>
    <w:p>
      <w:pPr>
        <w:spacing w:after="0"/>
        <w:rPr>
          <w:sz w:val="20"/>
        </w:rPr>
        <w:sectPr>
          <w:pgSz w:w="11910" w:h="16840"/>
          <w:pgMar w:top="1040" w:right="620" w:bottom="280" w:left="860" w:header="720" w:footer="720" w:gutter="0"/>
          <w:cols w:space="720" w:num="1"/>
        </w:sectPr>
      </w:pPr>
    </w:p>
    <w:p>
      <w:pPr>
        <w:pStyle w:val="6"/>
        <w:spacing w:before="10"/>
        <w:rPr>
          <w:b/>
          <w:sz w:val="21"/>
        </w:rPr>
      </w:pPr>
    </w:p>
    <w:p>
      <w:pPr>
        <w:pStyle w:val="9"/>
        <w:numPr>
          <w:ilvl w:val="0"/>
          <w:numId w:val="2"/>
        </w:numPr>
        <w:tabs>
          <w:tab w:val="left" w:pos="460"/>
        </w:tabs>
        <w:spacing w:before="0" w:after="0" w:line="240" w:lineRule="auto"/>
        <w:ind w:left="460" w:right="0" w:hanging="240"/>
        <w:jc w:val="left"/>
        <w:rPr>
          <w:sz w:val="24"/>
        </w:rPr>
      </w:pPr>
      <w:r>
        <w:rPr>
          <w:sz w:val="24"/>
        </w:rPr>
        <w:t>Упростите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55"/>
          <w:sz w:val="24"/>
        </w:rPr>
        <w:t xml:space="preserve"> </w:t>
      </w:r>
      <w:r>
        <w:rPr>
          <w:sz w:val="24"/>
        </w:rPr>
        <w:t>3</w:t>
      </w:r>
    </w:p>
    <w:p>
      <w:pPr>
        <w:pStyle w:val="6"/>
        <w:spacing w:before="10"/>
        <w:rPr>
          <w:sz w:val="21"/>
        </w:rPr>
      </w:pPr>
      <w:r>
        <w:br w:type="column"/>
      </w:r>
    </w:p>
    <w:p>
      <w:pPr>
        <w:pStyle w:val="6"/>
        <w:tabs>
          <w:tab w:val="left" w:pos="644"/>
        </w:tabs>
        <w:ind w:left="220"/>
      </w:pPr>
      <w:r>
        <w:pict>
          <v:group id="_x0000_s1031" o:spid="_x0000_s1031" o:spt="203" style="position:absolute;left:0pt;margin-left:194.3pt;margin-top:-0.75pt;height:14.65pt;width:14.35pt;mso-position-horizontal-relative:page;z-index:251660288;mso-width-relative:page;mso-height-relative:page;" coordorigin="3886,-15" coordsize="287,293">
            <o:lock v:ext="edit"/>
            <v:line id="_x0000_s1032" o:spid="_x0000_s1032" o:spt="20" style="position:absolute;left:3891;top:147;flip:y;height:18;width:31;" stroked="t" coordsize="21600,21600">
              <v:path arrowok="t"/>
              <v:fill focussize="0,0"/>
              <v:stroke weight="0.504724409448819pt" color="#000000"/>
              <v:imagedata o:title=""/>
              <o:lock v:ext="edit"/>
            </v:line>
            <v:line id="_x0000_s1033" o:spid="_x0000_s1033" o:spt="20" style="position:absolute;left:3922;top:152;height:82;width:44;" stroked="t" coordsize="21600,21600">
              <v:path arrowok="t"/>
              <v:fill focussize="0,0"/>
              <v:stroke weight="0.999370078740157pt" color="#000000"/>
              <v:imagedata o:title=""/>
              <o:lock v:ext="edit"/>
            </v:line>
            <v:shape id="_x0000_s1034" o:spid="_x0000_s1034" style="position:absolute;left:3971;top:-11;height:245;width:202;" filled="f" stroked="t" coordorigin="3971,-10" coordsize="202,245" path="m3971,234l4030,-10m4030,-10l4173,-10e">
              <v:path arrowok="t"/>
              <v:fill on="f" focussize="0,0"/>
              <v:stroke weight="0.502362204724409pt" color="#000000"/>
              <v:imagedata o:title=""/>
              <o:lock v:ext="edit"/>
            </v:shape>
            <v:shape id="_x0000_s1035" o:spid="_x0000_s1035" o:spt="202" type="#_x0000_t202" style="position:absolute;left:3886;top:-16;height:293;width:287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5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36" o:spid="_x0000_s1036" o:spt="203" style="position:absolute;left:0pt;margin-left:216.25pt;margin-top:-0.7pt;height:14.5pt;width:14pt;mso-position-horizontal-relative:page;z-index:-251653120;mso-width-relative:page;mso-height-relative:page;" coordorigin="4326,-14" coordsize="280,290">
            <o:lock v:ext="edit"/>
            <v:line id="_x0000_s1037" o:spid="_x0000_s1037" o:spt="20" style="position:absolute;left:4331;top:149;flip:y;height:18;width:31;" stroked="t" coordsize="21600,21600">
              <v:path arrowok="t"/>
              <v:fill focussize="0,0"/>
              <v:stroke weight="0.504094488188976pt" color="#000000"/>
              <v:imagedata o:title=""/>
              <o:lock v:ext="edit"/>
            </v:line>
            <v:line id="_x0000_s1038" o:spid="_x0000_s1038" o:spt="20" style="position:absolute;left:4362;top:155;height:82;width:45;" stroked="t" coordsize="21600,21600">
              <v:path arrowok="t"/>
              <v:fill focussize="0,0"/>
              <v:stroke weight="1.00842519685039pt" color="#000000"/>
              <v:imagedata o:title=""/>
              <o:lock v:ext="edit"/>
            </v:line>
            <v:shape id="_x0000_s1039" o:spid="_x0000_s1039" style="position:absolute;left:4411;top:-10;height:246;width:194;" filled="f" stroked="t" coordorigin="4412,-9" coordsize="194,246" path="m4412,237l4472,-9m4472,-9l4606,-9e">
              <v:path arrowok="t"/>
              <v:fill on="f" focussize="0,0"/>
              <v:stroke weight="0.504173228346457pt" color="#000000"/>
              <v:imagedata o:title=""/>
              <o:lock v:ext="edit"/>
            </v:shape>
            <v:shape id="_x0000_s1040" o:spid="_x0000_s1040" o:spt="202" type="#_x0000_t202" style="position:absolute;left:4325;top:-15;height:290;width:280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3"/>
                      <w:ind w:left="15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t>∙</w:t>
      </w:r>
      <w:r>
        <w:tab/>
      </w:r>
      <w:r>
        <w:t>∙ 4</w:t>
      </w:r>
    </w:p>
    <w:p>
      <w:pPr>
        <w:pStyle w:val="6"/>
        <w:spacing w:before="10"/>
        <w:rPr>
          <w:sz w:val="21"/>
        </w:rPr>
      </w:pPr>
      <w:r>
        <w:br w:type="column"/>
      </w:r>
    </w:p>
    <w:p>
      <w:pPr>
        <w:pStyle w:val="6"/>
        <w:tabs>
          <w:tab w:val="left" w:pos="2923"/>
        </w:tabs>
        <w:ind w:left="220"/>
      </w:pPr>
      <w:r>
        <w:t xml:space="preserve">Ответ: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>
      <w:pPr>
        <w:spacing w:after="0"/>
        <w:sectPr>
          <w:type w:val="continuous"/>
          <w:pgSz w:w="11910" w:h="16840"/>
          <w:pgMar w:top="1580" w:right="620" w:bottom="280" w:left="860" w:header="720" w:footer="720" w:gutter="0"/>
          <w:cols w:equalWidth="0" w:num="3">
            <w:col w:w="3024" w:space="121"/>
            <w:col w:w="925" w:space="2615"/>
            <w:col w:w="3745"/>
          </w:cols>
        </w:sectPr>
      </w:pPr>
    </w:p>
    <w:p>
      <w:pPr>
        <w:pStyle w:val="6"/>
        <w:rPr>
          <w:sz w:val="20"/>
        </w:rPr>
      </w:pPr>
    </w:p>
    <w:p>
      <w:pPr>
        <w:pStyle w:val="6"/>
        <w:spacing w:before="8"/>
        <w:rPr>
          <w:sz w:val="18"/>
        </w:rPr>
      </w:pPr>
    </w:p>
    <w:p>
      <w:pPr>
        <w:pStyle w:val="9"/>
        <w:numPr>
          <w:ilvl w:val="0"/>
          <w:numId w:val="2"/>
        </w:numPr>
        <w:tabs>
          <w:tab w:val="left" w:pos="461"/>
          <w:tab w:val="left" w:pos="3919"/>
        </w:tabs>
        <w:spacing w:before="90" w:after="0" w:line="240" w:lineRule="auto"/>
        <w:ind w:left="460" w:right="0" w:hanging="241"/>
        <w:jc w:val="left"/>
        <w:rPr>
          <w:sz w:val="24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2473325</wp:posOffset>
            </wp:positionH>
            <wp:positionV relativeFrom="paragraph">
              <wp:posOffset>-177800</wp:posOffset>
            </wp:positionV>
            <wp:extent cx="504825" cy="381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Представьте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выражение</w:t>
      </w:r>
      <w:r>
        <w:rPr>
          <w:sz w:val="24"/>
        </w:rPr>
        <w:tab/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основанием c.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580" w:right="620" w:bottom="280" w:left="860" w:header="720" w:footer="720" w:gutter="0"/>
          <w:cols w:space="720" w:num="1"/>
        </w:sectPr>
      </w:pPr>
    </w:p>
    <w:p>
      <w:pPr>
        <w:pStyle w:val="6"/>
        <w:tabs>
          <w:tab w:val="left" w:pos="1636"/>
          <w:tab w:val="left" w:pos="3052"/>
        </w:tabs>
        <w:spacing w:before="175"/>
        <w:ind w:left="220"/>
      </w:pPr>
      <w:r>
        <w:rPr>
          <w:w w:val="95"/>
        </w:rPr>
        <w:t>1)</w:t>
      </w:r>
      <w:r>
        <w:rPr>
          <w:spacing w:val="3"/>
          <w:w w:val="95"/>
        </w:rPr>
        <w:t xml:space="preserve"> </w:t>
      </w:r>
      <w:r>
        <w:rPr>
          <w:w w:val="95"/>
        </w:rPr>
        <w:t>с</w:t>
      </w:r>
      <w:r>
        <w:rPr>
          <w:spacing w:val="-21"/>
          <w:w w:val="95"/>
        </w:rPr>
        <w:t xml:space="preserve"> </w:t>
      </w:r>
      <w:r>
        <w:rPr>
          <w:w w:val="95"/>
          <w:vertAlign w:val="superscript"/>
        </w:rPr>
        <w:t>9</w:t>
      </w:r>
      <w:r>
        <w:rPr>
          <w:w w:val="95"/>
          <w:vertAlign w:val="baseline"/>
        </w:rPr>
        <w:tab/>
      </w:r>
      <w:r>
        <w:rPr>
          <w:w w:val="95"/>
          <w:vertAlign w:val="baseline"/>
        </w:rPr>
        <w:t>2)</w:t>
      </w:r>
      <w:r>
        <w:rPr>
          <w:spacing w:val="6"/>
          <w:w w:val="95"/>
          <w:vertAlign w:val="baseline"/>
        </w:rPr>
        <w:t xml:space="preserve"> </w:t>
      </w:r>
      <w:r>
        <w:rPr>
          <w:w w:val="95"/>
          <w:vertAlign w:val="baseline"/>
        </w:rPr>
        <w:t>с</w:t>
      </w:r>
      <w:r>
        <w:rPr>
          <w:spacing w:val="-31"/>
          <w:w w:val="95"/>
          <w:vertAlign w:val="baseline"/>
        </w:rPr>
        <w:t xml:space="preserve"> </w:t>
      </w:r>
      <w:r>
        <w:rPr>
          <w:w w:val="95"/>
          <w:vertAlign w:val="superscript"/>
        </w:rPr>
        <w:t>15</w:t>
      </w:r>
      <w:r>
        <w:rPr>
          <w:w w:val="95"/>
          <w:vertAlign w:val="baseline"/>
        </w:rPr>
        <w:tab/>
      </w:r>
      <w:r>
        <w:rPr>
          <w:w w:val="90"/>
          <w:vertAlign w:val="baseline"/>
        </w:rPr>
        <w:t>3)</w:t>
      </w:r>
      <w:r>
        <w:rPr>
          <w:spacing w:val="19"/>
          <w:w w:val="90"/>
          <w:vertAlign w:val="baseline"/>
        </w:rPr>
        <w:t xml:space="preserve"> </w:t>
      </w:r>
      <w:r>
        <w:rPr>
          <w:w w:val="90"/>
          <w:vertAlign w:val="baseline"/>
        </w:rPr>
        <w:t>с</w:t>
      </w:r>
      <w:r>
        <w:rPr>
          <w:spacing w:val="-6"/>
          <w:w w:val="90"/>
          <w:vertAlign w:val="baseline"/>
        </w:rPr>
        <w:t xml:space="preserve"> </w:t>
      </w:r>
      <w:r>
        <w:rPr>
          <w:rFonts w:ascii="Symbol" w:hAnsi="Symbol"/>
          <w:w w:val="90"/>
          <w:vertAlign w:val="superscript"/>
        </w:rPr>
        <w:t></w:t>
      </w:r>
      <w:r>
        <w:rPr>
          <w:w w:val="90"/>
          <w:vertAlign w:val="superscript"/>
        </w:rPr>
        <w:t>5</w:t>
      </w:r>
    </w:p>
    <w:p>
      <w:pPr>
        <w:spacing w:before="174" w:line="240" w:lineRule="exact"/>
        <w:ind w:left="0" w:right="43" w:firstLine="0"/>
        <w:jc w:val="right"/>
        <w:rPr>
          <w:sz w:val="18"/>
        </w:rPr>
      </w:pPr>
      <w:r>
        <w:rPr>
          <w:i/>
          <w:position w:val="-13"/>
          <w:sz w:val="30"/>
        </w:rPr>
        <w:t>в</w:t>
      </w:r>
      <w:r>
        <w:rPr>
          <w:sz w:val="18"/>
        </w:rPr>
        <w:t>2</w:t>
      </w:r>
    </w:p>
    <w:p>
      <w:pPr>
        <w:pStyle w:val="6"/>
        <w:spacing w:before="175"/>
        <w:ind w:left="467"/>
      </w:pPr>
      <w:r>
        <w:br w:type="column"/>
      </w:r>
      <w:r>
        <w:rPr>
          <w:w w:val="90"/>
        </w:rPr>
        <w:t>4)</w:t>
      </w:r>
      <w:r>
        <w:rPr>
          <w:spacing w:val="9"/>
          <w:w w:val="90"/>
        </w:rPr>
        <w:t xml:space="preserve"> </w:t>
      </w:r>
      <w:r>
        <w:rPr>
          <w:w w:val="90"/>
        </w:rPr>
        <w:t>с</w:t>
      </w:r>
      <w:r>
        <w:rPr>
          <w:spacing w:val="-13"/>
          <w:w w:val="90"/>
        </w:rPr>
        <w:t xml:space="preserve"> </w:t>
      </w:r>
      <w:r>
        <w:rPr>
          <w:rFonts w:ascii="Symbol" w:hAnsi="Symbol"/>
          <w:w w:val="90"/>
          <w:vertAlign w:val="superscript"/>
        </w:rPr>
        <w:t></w:t>
      </w:r>
      <w:r>
        <w:rPr>
          <w:w w:val="90"/>
          <w:vertAlign w:val="superscript"/>
        </w:rPr>
        <w:t>4</w:t>
      </w:r>
    </w:p>
    <w:p>
      <w:pPr>
        <w:tabs>
          <w:tab w:val="left" w:pos="575"/>
        </w:tabs>
        <w:spacing w:before="255" w:line="159" w:lineRule="exact"/>
        <w:ind w:left="220" w:right="0" w:firstLine="0"/>
        <w:jc w:val="left"/>
        <w:rPr>
          <w:i/>
          <w:sz w:val="28"/>
        </w:rPr>
      </w:pPr>
      <w:r>
        <w:rPr>
          <w:rFonts w:ascii="Symbol" w:hAnsi="Symbol"/>
          <w:position w:val="-1"/>
          <w:sz w:val="28"/>
        </w:rPr>
        <w:t></w:t>
      </w:r>
      <w:r>
        <w:rPr>
          <w:position w:val="-1"/>
          <w:sz w:val="28"/>
        </w:rPr>
        <w:tab/>
      </w:r>
      <w:r>
        <w:rPr>
          <w:i/>
          <w:sz w:val="28"/>
        </w:rPr>
        <w:t>а</w:t>
      </w:r>
    </w:p>
    <w:p>
      <w:pPr>
        <w:pStyle w:val="6"/>
        <w:rPr>
          <w:i/>
          <w:sz w:val="36"/>
        </w:rPr>
      </w:pPr>
      <w:r>
        <w:br w:type="column"/>
      </w:r>
    </w:p>
    <w:p>
      <w:pPr>
        <w:spacing w:before="290" w:line="179" w:lineRule="exact"/>
        <w:ind w:left="160" w:right="0" w:firstLine="0"/>
        <w:jc w:val="left"/>
        <w:rPr>
          <w:rFonts w:ascii="Symbol" w:hAnsi="Symbol"/>
          <w:sz w:val="28"/>
        </w:rPr>
      </w:pPr>
      <w:r>
        <w:rPr>
          <w:i/>
          <w:sz w:val="28"/>
        </w:rPr>
        <w:t>а</w:t>
      </w:r>
      <w:r>
        <w:rPr>
          <w:i/>
          <w:spacing w:val="-13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8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7"/>
          <w:sz w:val="28"/>
        </w:rPr>
        <w:t xml:space="preserve"> </w:t>
      </w:r>
      <w:r>
        <w:rPr>
          <w:rFonts w:ascii="Symbol" w:hAnsi="Symbol"/>
          <w:position w:val="-1"/>
          <w:sz w:val="28"/>
        </w:rPr>
        <w:t></w:t>
      </w:r>
    </w:p>
    <w:p>
      <w:pPr>
        <w:spacing w:after="0" w:line="179" w:lineRule="exact"/>
        <w:jc w:val="left"/>
        <w:rPr>
          <w:rFonts w:ascii="Symbol" w:hAnsi="Symbol"/>
          <w:sz w:val="28"/>
        </w:rPr>
        <w:sectPr>
          <w:type w:val="continuous"/>
          <w:pgSz w:w="11910" w:h="16840"/>
          <w:pgMar w:top="1580" w:right="620" w:bottom="280" w:left="860" w:header="720" w:footer="720" w:gutter="0"/>
          <w:cols w:equalWidth="0" w:num="3">
            <w:col w:w="3645" w:space="417"/>
            <w:col w:w="1019" w:space="39"/>
            <w:col w:w="5310"/>
          </w:cols>
        </w:sectPr>
      </w:pPr>
    </w:p>
    <w:p>
      <w:pPr>
        <w:pStyle w:val="9"/>
        <w:numPr>
          <w:ilvl w:val="0"/>
          <w:numId w:val="2"/>
        </w:numPr>
        <w:tabs>
          <w:tab w:val="left" w:pos="460"/>
        </w:tabs>
        <w:spacing w:before="101" w:after="0" w:line="240" w:lineRule="auto"/>
        <w:ind w:left="460" w:right="0" w:hanging="240"/>
        <w:jc w:val="left"/>
        <w:rPr>
          <w:sz w:val="24"/>
        </w:rPr>
      </w:pPr>
      <w:r>
        <w:rPr>
          <w:sz w:val="24"/>
        </w:rPr>
        <w:t>.</w:t>
      </w:r>
      <w:r>
        <w:rPr>
          <w:spacing w:val="-9"/>
          <w:sz w:val="24"/>
        </w:rPr>
        <w:t xml:space="preserve"> </w:t>
      </w:r>
      <w:r>
        <w:rPr>
          <w:sz w:val="24"/>
        </w:rPr>
        <w:t>Упростите</w:t>
      </w:r>
      <w:r>
        <w:rPr>
          <w:spacing w:val="-9"/>
          <w:sz w:val="24"/>
        </w:rPr>
        <w:t xml:space="preserve"> </w:t>
      </w:r>
      <w:r>
        <w:rPr>
          <w:sz w:val="24"/>
        </w:rPr>
        <w:t>выражение</w:t>
      </w:r>
    </w:p>
    <w:p>
      <w:pPr>
        <w:pStyle w:val="6"/>
        <w:spacing w:before="4"/>
        <w:rPr>
          <w:sz w:val="15"/>
        </w:rPr>
      </w:pPr>
      <w:r>
        <w:br w:type="column"/>
      </w:r>
    </w:p>
    <w:p>
      <w:pPr>
        <w:pStyle w:val="6"/>
        <w:spacing w:line="20" w:lineRule="exact"/>
        <w:ind w:left="125" w:right="-101"/>
        <w:rPr>
          <w:sz w:val="2"/>
        </w:rPr>
      </w:pPr>
      <w:r>
        <w:rPr>
          <w:sz w:val="2"/>
        </w:rPr>
        <w:pict>
          <v:group id="_x0000_s1041" o:spid="_x0000_s1041" o:spt="203" style="height:0.65pt;width:45.25pt;" coordsize="905,13">
            <o:lock v:ext="edit"/>
            <v:line id="_x0000_s1042" o:spid="_x0000_s1042" o:spt="20" style="position:absolute;left:0;top:6;height:0;width:905;" stroked="t" coordsize="21600,21600">
              <v:path arrowok="t"/>
              <v:fill focussize="0,0"/>
              <v:stroke weight="0.617322834645669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spacing w:before="3"/>
        <w:ind w:left="152" w:right="0" w:firstLine="0"/>
        <w:jc w:val="left"/>
        <w:rPr>
          <w:i/>
          <w:sz w:val="30"/>
        </w:rPr>
      </w:pPr>
      <w:r>
        <w:rPr>
          <w:i/>
          <w:sz w:val="30"/>
        </w:rPr>
        <w:t>а</w:t>
      </w:r>
      <w:r>
        <w:rPr>
          <w:sz w:val="30"/>
          <w:vertAlign w:val="superscript"/>
        </w:rPr>
        <w:t>2</w:t>
      </w:r>
      <w:r>
        <w:rPr>
          <w:spacing w:val="12"/>
          <w:sz w:val="30"/>
          <w:vertAlign w:val="baseline"/>
        </w:rPr>
        <w:t xml:space="preserve"> </w:t>
      </w:r>
      <w:r>
        <w:rPr>
          <w:rFonts w:ascii="Symbol" w:hAnsi="Symbol"/>
          <w:sz w:val="30"/>
          <w:vertAlign w:val="baseline"/>
        </w:rPr>
        <w:t></w:t>
      </w:r>
      <w:r>
        <w:rPr>
          <w:spacing w:val="-9"/>
          <w:sz w:val="30"/>
          <w:vertAlign w:val="baseline"/>
        </w:rPr>
        <w:t xml:space="preserve"> </w:t>
      </w:r>
      <w:r>
        <w:rPr>
          <w:i/>
          <w:sz w:val="30"/>
          <w:vertAlign w:val="baseline"/>
        </w:rPr>
        <w:t>ав</w:t>
      </w:r>
    </w:p>
    <w:p>
      <w:pPr>
        <w:tabs>
          <w:tab w:val="left" w:pos="1087"/>
          <w:tab w:val="left" w:pos="1899"/>
        </w:tabs>
        <w:spacing w:before="0" w:line="297" w:lineRule="exact"/>
        <w:ind w:left="158" w:right="0" w:firstLine="0"/>
        <w:jc w:val="left"/>
        <w:rPr>
          <w:rFonts w:ascii="Symbol" w:hAnsi="Symbol"/>
          <w:sz w:val="28"/>
        </w:rPr>
      </w:pPr>
      <w:r>
        <w:br w:type="column"/>
      </w:r>
      <w:r>
        <w:rPr>
          <w:position w:val="-1"/>
          <w:sz w:val="24"/>
        </w:rPr>
        <w:t>:</w:t>
      </w:r>
      <w:r>
        <w:rPr>
          <w:spacing w:val="33"/>
          <w:position w:val="-1"/>
          <w:sz w:val="24"/>
        </w:rPr>
        <w:t xml:space="preserve"> </w:t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rFonts w:ascii="Symbol" w:hAnsi="Symbol"/>
          <w:position w:val="2"/>
          <w:sz w:val="28"/>
        </w:rPr>
        <w:t></w:t>
      </w:r>
      <w:r>
        <w:rPr>
          <w:position w:val="2"/>
          <w:sz w:val="28"/>
        </w:rPr>
        <w:tab/>
      </w:r>
      <w:r>
        <w:rPr>
          <w:rFonts w:ascii="Symbol" w:hAnsi="Symbol"/>
          <w:sz w:val="28"/>
        </w:rPr>
        <w:t></w:t>
      </w:r>
    </w:p>
    <w:p>
      <w:pPr>
        <w:tabs>
          <w:tab w:val="left" w:pos="1512"/>
          <w:tab w:val="left" w:pos="1899"/>
        </w:tabs>
        <w:spacing w:before="0" w:line="296" w:lineRule="exact"/>
        <w:ind w:left="319" w:right="0" w:firstLine="0"/>
        <w:jc w:val="left"/>
        <w:rPr>
          <w:rFonts w:ascii="Symbol" w:hAnsi="Symbol"/>
          <w:sz w:val="28"/>
        </w:rPr>
      </w:pPr>
      <w:r>
        <w:pict>
          <v:line id="_x0000_s1043" o:spid="_x0000_s1043" o:spt="20" style="position:absolute;left:0pt;margin-left:264.25pt;margin-top:-4.3pt;height:0pt;width:28.05pt;mso-position-horizontal-relative:page;z-index:-251652096;mso-width-relative:page;mso-height-relative:page;" stroked="t" coordsize="21600,21600">
            <v:path arrowok="t"/>
            <v:fill focussize="0,0"/>
            <v:stroke weight="0.565433070866142pt" color="#000000"/>
            <v:imagedata o:title=""/>
            <o:lock v:ext="edit"/>
          </v:line>
        </w:pict>
      </w:r>
      <w:r>
        <w:pict>
          <v:line id="_x0000_s1044" o:spid="_x0000_s1044" o:spt="20" style="position:absolute;left:0pt;margin-left:306.05pt;margin-top:-4.3pt;height:0pt;width:28.25pt;mso-position-horizontal-relative:page;z-index:-251651072;mso-width-relative:page;mso-height-relative:page;" stroked="t" coordsize="21600,21600">
            <v:path arrowok="t"/>
            <v:fill focussize="0,0"/>
            <v:stroke weight="0.565433070866142pt" color="#000000"/>
            <v:imagedata o:title=""/>
            <o:lock v:ext="edit"/>
          </v:line>
        </w:pict>
      </w:r>
      <w:r>
        <w:rPr>
          <w:rFonts w:ascii="Symbol" w:hAnsi="Symbol"/>
          <w:position w:val="-2"/>
          <w:sz w:val="28"/>
        </w:rPr>
        <w:t></w:t>
      </w:r>
      <w:r>
        <w:rPr>
          <w:spacing w:val="-15"/>
          <w:position w:val="-2"/>
          <w:sz w:val="28"/>
        </w:rPr>
        <w:t xml:space="preserve"> </w:t>
      </w:r>
      <w:r>
        <w:rPr>
          <w:i/>
          <w:sz w:val="28"/>
        </w:rPr>
        <w:t>а</w:t>
      </w:r>
      <w:r>
        <w:rPr>
          <w:i/>
          <w:spacing w:val="-14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2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z w:val="28"/>
        </w:rPr>
        <w:tab/>
      </w:r>
      <w:r>
        <w:rPr>
          <w:i/>
          <w:sz w:val="28"/>
        </w:rPr>
        <w:t>а</w:t>
      </w:r>
      <w:r>
        <w:rPr>
          <w:i/>
          <w:sz w:val="28"/>
        </w:rPr>
        <w:tab/>
      </w:r>
      <w:r>
        <w:rPr>
          <w:rFonts w:ascii="Symbol" w:hAnsi="Symbol"/>
          <w:position w:val="-2"/>
          <w:sz w:val="28"/>
        </w:rPr>
        <w:t></w:t>
      </w:r>
    </w:p>
    <w:p>
      <w:pPr>
        <w:spacing w:after="0" w:line="296" w:lineRule="exact"/>
        <w:jc w:val="left"/>
        <w:rPr>
          <w:rFonts w:ascii="Symbol" w:hAnsi="Symbol"/>
          <w:sz w:val="28"/>
        </w:rPr>
        <w:sectPr>
          <w:type w:val="continuous"/>
          <w:pgSz w:w="11910" w:h="16840"/>
          <w:pgMar w:top="1580" w:right="620" w:bottom="280" w:left="860" w:header="720" w:footer="720" w:gutter="0"/>
          <w:cols w:equalWidth="0" w:num="3">
            <w:col w:w="2867" w:space="40"/>
            <w:col w:w="1016" w:space="39"/>
            <w:col w:w="6468"/>
          </w:cols>
        </w:sectPr>
      </w:pPr>
    </w:p>
    <w:p>
      <w:pPr>
        <w:spacing w:after="0" w:line="410" w:lineRule="exact"/>
        <w:jc w:val="left"/>
        <w:rPr>
          <w:rFonts w:hint="default" w:ascii="Symbol" w:hAnsi="Symbol"/>
          <w:sz w:val="38"/>
          <w:lang w:val="ru-RU"/>
        </w:rPr>
        <w:sectPr>
          <w:type w:val="continuous"/>
          <w:pgSz w:w="11910" w:h="16840"/>
          <w:pgMar w:top="1580" w:right="620" w:bottom="280" w:left="860" w:header="720" w:footer="720" w:gutter="0"/>
          <w:cols w:equalWidth="0" w:num="3">
            <w:col w:w="1359" w:space="470"/>
            <w:col w:w="1146" w:space="580"/>
            <w:col w:w="6875"/>
          </w:cols>
        </w:sectPr>
      </w:pPr>
      <w:r>
        <w:rPr>
          <w:rFonts w:hint="default" w:ascii="Symbol" w:hAnsi="Symbol"/>
          <w:sz w:val="16"/>
          <w:lang w:val="ru-RU"/>
        </w:rPr>
        <w:t xml:space="preserve"> </w:t>
      </w:r>
    </w:p>
    <w:p>
      <w:pPr>
        <w:pStyle w:val="9"/>
        <w:numPr>
          <w:ilvl w:val="0"/>
          <w:numId w:val="2"/>
        </w:numPr>
        <w:tabs>
          <w:tab w:val="left" w:pos="460"/>
          <w:tab w:val="left" w:pos="2644"/>
          <w:tab w:val="left" w:pos="6955"/>
          <w:tab w:val="left" w:pos="9602"/>
        </w:tabs>
        <w:spacing w:before="102" w:after="0" w:line="240" w:lineRule="auto"/>
        <w:ind w:left="460" w:right="0" w:hanging="240"/>
        <w:jc w:val="left"/>
        <w:rPr>
          <w:sz w:val="24"/>
        </w:rPr>
      </w:pPr>
      <w:r>
        <w:pict>
          <v:line id="_x0000_s1051" o:spid="_x0000_s1051" o:spt="20" style="position:absolute;left:0pt;margin-left:319.1pt;margin-top:-18.15pt;height:0pt;width:48.35pt;mso-position-horizontal-relative:page;z-index:-251651072;mso-width-relative:page;mso-height-relative:page;" stroked="t" coordsize="21600,21600">
            <v:path arrowok="t"/>
            <v:fill focussize="0,0"/>
            <v:stroke weight="0.405275590551181pt" color="#000000"/>
            <v:imagedata o:title=""/>
            <o:lock v:ext="edit"/>
          </v:line>
        </w:pict>
      </w:r>
      <w:r>
        <w:rPr>
          <w:sz w:val="24"/>
        </w:rPr>
        <w:t>Решите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уравнение</w:t>
      </w:r>
      <w:r>
        <w:rPr>
          <w:sz w:val="24"/>
        </w:rPr>
        <w:tab/>
      </w:r>
      <w:r>
        <w:rPr>
          <w:sz w:val="24"/>
        </w:rPr>
        <w:t>5х</w:t>
      </w:r>
      <w:r>
        <w:rPr>
          <w:sz w:val="24"/>
          <w:vertAlign w:val="superscript"/>
        </w:rPr>
        <w:t>2</w:t>
      </w:r>
      <w:r>
        <w:rPr>
          <w:sz w:val="24"/>
          <w:vertAlign w:val="baseline"/>
        </w:rPr>
        <w:t xml:space="preserve"> – 8х</w:t>
      </w:r>
      <w:r>
        <w:rPr>
          <w:spacing w:val="2"/>
          <w:sz w:val="24"/>
          <w:vertAlign w:val="baseline"/>
        </w:rPr>
        <w:t xml:space="preserve"> </w:t>
      </w:r>
      <w:r>
        <w:rPr>
          <w:sz w:val="24"/>
          <w:vertAlign w:val="baseline"/>
        </w:rPr>
        <w:t>+</w:t>
      </w:r>
      <w:r>
        <w:rPr>
          <w:spacing w:val="-1"/>
          <w:sz w:val="24"/>
          <w:vertAlign w:val="baseline"/>
        </w:rPr>
        <w:t xml:space="preserve"> </w:t>
      </w:r>
      <w:r>
        <w:rPr>
          <w:sz w:val="24"/>
          <w:vertAlign w:val="baseline"/>
        </w:rPr>
        <w:t>3</w:t>
      </w:r>
      <w:r>
        <w:rPr>
          <w:spacing w:val="-1"/>
          <w:sz w:val="24"/>
          <w:vertAlign w:val="baseline"/>
        </w:rPr>
        <w:t xml:space="preserve"> </w:t>
      </w:r>
      <w:r>
        <w:rPr>
          <w:sz w:val="24"/>
          <w:vertAlign w:val="baseline"/>
        </w:rPr>
        <w:t>=</w:t>
      </w:r>
      <w:r>
        <w:rPr>
          <w:spacing w:val="-1"/>
          <w:sz w:val="24"/>
          <w:vertAlign w:val="baseline"/>
        </w:rPr>
        <w:t xml:space="preserve"> </w:t>
      </w:r>
      <w:r>
        <w:rPr>
          <w:sz w:val="24"/>
          <w:vertAlign w:val="baseline"/>
        </w:rPr>
        <w:t>0</w:t>
      </w:r>
      <w:r>
        <w:rPr>
          <w:sz w:val="24"/>
          <w:vertAlign w:val="baseline"/>
        </w:rPr>
        <w:tab/>
      </w:r>
      <w:r>
        <w:rPr>
          <w:sz w:val="24"/>
          <w:vertAlign w:val="baseline"/>
        </w:rPr>
        <w:t>Ответ:</w:t>
      </w:r>
      <w:r>
        <w:rPr>
          <w:sz w:val="24"/>
          <w:u w:val="single"/>
          <w:vertAlign w:val="baseline"/>
        </w:rPr>
        <w:t xml:space="preserve"> </w:t>
      </w:r>
      <w:r>
        <w:rPr>
          <w:sz w:val="24"/>
          <w:u w:val="single"/>
          <w:vertAlign w:val="baseline"/>
        </w:rPr>
        <w:tab/>
      </w:r>
    </w:p>
    <w:p>
      <w:pPr>
        <w:pStyle w:val="6"/>
        <w:rPr>
          <w:sz w:val="20"/>
        </w:rPr>
      </w:pPr>
    </w:p>
    <w:p>
      <w:pPr>
        <w:pStyle w:val="6"/>
        <w:spacing w:before="2"/>
        <w:rPr>
          <w:sz w:val="20"/>
        </w:rPr>
      </w:pPr>
    </w:p>
    <w:p>
      <w:pPr>
        <w:pStyle w:val="9"/>
        <w:numPr>
          <w:ilvl w:val="0"/>
          <w:numId w:val="2"/>
        </w:numPr>
        <w:tabs>
          <w:tab w:val="left" w:pos="460"/>
          <w:tab w:val="left" w:pos="6974"/>
          <w:tab w:val="left" w:pos="9621"/>
        </w:tabs>
        <w:spacing w:before="90" w:after="0" w:line="240" w:lineRule="auto"/>
        <w:ind w:left="460" w:right="0" w:hanging="240"/>
        <w:jc w:val="left"/>
        <w:rPr>
          <w:sz w:val="24"/>
        </w:rPr>
      </w:pPr>
      <w:r>
        <w:rPr>
          <w:sz w:val="24"/>
        </w:rPr>
        <w:t>Решите</w:t>
      </w:r>
      <w:r>
        <w:rPr>
          <w:spacing w:val="-2"/>
          <w:sz w:val="24"/>
        </w:rPr>
        <w:t xml:space="preserve"> </w:t>
      </w:r>
      <w:r>
        <w:rPr>
          <w:sz w:val="24"/>
        </w:rPr>
        <w:t>неравенство -3(х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4)</w:t>
      </w:r>
      <w:r>
        <w:rPr>
          <w:spacing w:val="-2"/>
          <w:sz w:val="24"/>
        </w:rPr>
        <w:t xml:space="preserve"> </w:t>
      </w:r>
      <w:r>
        <w:rPr>
          <w:sz w:val="24"/>
        </w:rPr>
        <w:t>&gt;</w:t>
      </w:r>
      <w:r>
        <w:rPr>
          <w:spacing w:val="-2"/>
          <w:sz w:val="24"/>
        </w:rPr>
        <w:t xml:space="preserve"> </w:t>
      </w:r>
      <w:r>
        <w:rPr>
          <w:sz w:val="24"/>
        </w:rPr>
        <w:t>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4(х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1).</w:t>
      </w:r>
      <w:r>
        <w:rPr>
          <w:sz w:val="24"/>
        </w:rPr>
        <w:tab/>
      </w:r>
      <w:r>
        <w:rPr>
          <w:sz w:val="24"/>
        </w:rPr>
        <w:t>Ответ: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>
      <w:pPr>
        <w:pStyle w:val="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580" w:right="620" w:bottom="280" w:left="860" w:header="720" w:footer="720" w:gutter="0"/>
          <w:cols w:space="720" w:num="1"/>
        </w:sectPr>
      </w:pPr>
    </w:p>
    <w:p>
      <w:pPr>
        <w:pStyle w:val="6"/>
        <w:rPr>
          <w:sz w:val="26"/>
        </w:rPr>
      </w:pPr>
    </w:p>
    <w:p>
      <w:pPr>
        <w:pStyle w:val="9"/>
        <w:numPr>
          <w:ilvl w:val="0"/>
          <w:numId w:val="2"/>
        </w:numPr>
        <w:tabs>
          <w:tab w:val="left" w:pos="460"/>
        </w:tabs>
        <w:spacing w:before="189" w:after="0" w:line="240" w:lineRule="auto"/>
        <w:ind w:left="460" w:right="0" w:hanging="240"/>
        <w:jc w:val="left"/>
        <w:rPr>
          <w:sz w:val="24"/>
        </w:rPr>
      </w:pPr>
      <w:r>
        <w:rPr>
          <w:spacing w:val="-1"/>
          <w:sz w:val="24"/>
        </w:rPr>
        <w:t>Решите</w:t>
      </w:r>
      <w:r>
        <w:rPr>
          <w:spacing w:val="-12"/>
          <w:sz w:val="24"/>
        </w:rPr>
        <w:t xml:space="preserve"> </w:t>
      </w:r>
      <w:r>
        <w:rPr>
          <w:sz w:val="24"/>
        </w:rPr>
        <w:t>уравнение</w:t>
      </w:r>
    </w:p>
    <w:p>
      <w:pPr>
        <w:spacing w:before="235" w:line="314" w:lineRule="exact"/>
        <w:ind w:left="333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i/>
          <w:w w:val="90"/>
          <w:sz w:val="24"/>
        </w:rPr>
        <w:t>х</w:t>
      </w:r>
      <w:r>
        <w:rPr>
          <w:rFonts w:ascii="Symbol" w:hAnsi="Symbol"/>
          <w:w w:val="90"/>
          <w:sz w:val="32"/>
        </w:rPr>
        <w:t></w:t>
      </w:r>
      <w:r>
        <w:rPr>
          <w:i/>
          <w:w w:val="90"/>
          <w:sz w:val="24"/>
        </w:rPr>
        <w:t>х</w:t>
      </w:r>
      <w:r>
        <w:rPr>
          <w:i/>
          <w:spacing w:val="27"/>
          <w:w w:val="90"/>
          <w:sz w:val="24"/>
        </w:rPr>
        <w:t xml:space="preserve"> </w:t>
      </w:r>
      <w:r>
        <w:rPr>
          <w:rFonts w:ascii="Symbol" w:hAnsi="Symbol"/>
          <w:w w:val="90"/>
          <w:sz w:val="24"/>
        </w:rPr>
        <w:t></w:t>
      </w:r>
      <w:r>
        <w:rPr>
          <w:w w:val="90"/>
          <w:sz w:val="24"/>
        </w:rPr>
        <w:t>1</w:t>
      </w:r>
      <w:r>
        <w:rPr>
          <w:rFonts w:ascii="Symbol" w:hAnsi="Symbol"/>
          <w:w w:val="90"/>
          <w:sz w:val="32"/>
        </w:rPr>
        <w:t></w:t>
      </w:r>
    </w:p>
    <w:p>
      <w:pPr>
        <w:spacing w:before="0" w:line="424" w:lineRule="exact"/>
        <w:ind w:left="76" w:right="0" w:firstLine="0"/>
        <w:jc w:val="left"/>
        <w:rPr>
          <w:sz w:val="24"/>
        </w:rPr>
      </w:pPr>
      <w:r>
        <w:pict>
          <v:line id="_x0000_s1052" o:spid="_x0000_s1052" o:spt="20" style="position:absolute;left:0pt;margin-left:165.25pt;margin-top:5.05pt;height:0pt;width:59.75pt;mso-position-horizontal-relative:page;z-index:-251650048;mso-width-relative:page;mso-height-relative:page;" stroked="t" coordsize="21600,21600">
            <v:path arrowok="t"/>
            <v:fill focussize="0,0"/>
            <v:stroke weight="0.488740157480315pt" color="#000000"/>
            <v:imagedata o:title=""/>
            <o:lock v:ext="edit"/>
          </v:line>
        </w:pict>
      </w:r>
      <w:r>
        <w:rPr>
          <w:rFonts w:ascii="Symbol" w:hAnsi="Symbol"/>
          <w:w w:val="90"/>
          <w:sz w:val="32"/>
        </w:rPr>
        <w:t></w:t>
      </w:r>
      <w:r>
        <w:rPr>
          <w:i/>
          <w:w w:val="90"/>
          <w:sz w:val="24"/>
        </w:rPr>
        <w:t>х</w:t>
      </w:r>
      <w:r>
        <w:rPr>
          <w:i/>
          <w:spacing w:val="-1"/>
          <w:w w:val="90"/>
          <w:sz w:val="24"/>
        </w:rPr>
        <w:t xml:space="preserve"> </w:t>
      </w:r>
      <w:r>
        <w:rPr>
          <w:rFonts w:ascii="Symbol" w:hAnsi="Symbol"/>
          <w:w w:val="90"/>
          <w:sz w:val="24"/>
        </w:rPr>
        <w:t></w:t>
      </w:r>
      <w:r>
        <w:rPr>
          <w:w w:val="90"/>
          <w:sz w:val="24"/>
        </w:rPr>
        <w:t>1</w:t>
      </w:r>
      <w:r>
        <w:rPr>
          <w:rFonts w:ascii="Symbol" w:hAnsi="Symbol"/>
          <w:w w:val="90"/>
          <w:sz w:val="32"/>
        </w:rPr>
        <w:t></w:t>
      </w:r>
      <w:r>
        <w:rPr>
          <w:i/>
          <w:w w:val="90"/>
          <w:sz w:val="24"/>
        </w:rPr>
        <w:t xml:space="preserve">х </w:t>
      </w:r>
      <w:r>
        <w:rPr>
          <w:rFonts w:ascii="Symbol" w:hAnsi="Symbol"/>
          <w:w w:val="90"/>
          <w:sz w:val="24"/>
        </w:rPr>
        <w:t>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2</w:t>
      </w:r>
      <w:r>
        <w:rPr>
          <w:rFonts w:ascii="Symbol" w:hAnsi="Symbol"/>
          <w:w w:val="90"/>
          <w:sz w:val="32"/>
        </w:rPr>
        <w:t></w:t>
      </w:r>
      <w:r>
        <w:rPr>
          <w:spacing w:val="2"/>
          <w:w w:val="90"/>
          <w:sz w:val="32"/>
        </w:rPr>
        <w:t xml:space="preserve"> </w:t>
      </w:r>
      <w:r>
        <w:rPr>
          <w:rFonts w:ascii="Symbol" w:hAnsi="Symbol"/>
          <w:w w:val="90"/>
          <w:position w:val="19"/>
          <w:sz w:val="24"/>
        </w:rPr>
        <w:t></w:t>
      </w:r>
      <w:r>
        <w:rPr>
          <w:spacing w:val="13"/>
          <w:w w:val="90"/>
          <w:position w:val="19"/>
          <w:sz w:val="24"/>
        </w:rPr>
        <w:t xml:space="preserve"> </w:t>
      </w:r>
      <w:r>
        <w:rPr>
          <w:w w:val="90"/>
          <w:position w:val="19"/>
          <w:sz w:val="24"/>
        </w:rPr>
        <w:t>0</w:t>
      </w:r>
    </w:p>
    <w:p>
      <w:pPr>
        <w:spacing w:after="0" w:line="424" w:lineRule="exact"/>
        <w:jc w:val="left"/>
        <w:rPr>
          <w:sz w:val="24"/>
        </w:rPr>
        <w:sectPr>
          <w:type w:val="continuous"/>
          <w:pgSz w:w="11910" w:h="16840"/>
          <w:pgMar w:top="1580" w:right="620" w:bottom="280" w:left="860" w:header="720" w:footer="720" w:gutter="0"/>
          <w:cols w:equalWidth="0" w:num="2">
            <w:col w:w="2341" w:space="40"/>
            <w:col w:w="8049"/>
          </w:cols>
        </w:sectPr>
      </w:pPr>
    </w:p>
    <w:p>
      <w:pPr>
        <w:pStyle w:val="6"/>
        <w:spacing w:before="9"/>
        <w:rPr>
          <w:rFonts w:hint="default"/>
          <w:sz w:val="35"/>
          <w:lang w:val="ru-RU"/>
        </w:rPr>
      </w:pPr>
      <w:r>
        <w:rPr>
          <w:rFonts w:hint="default"/>
          <w:lang w:val="ru-RU"/>
        </w:rPr>
        <w:t xml:space="preserve"> </w:t>
      </w:r>
    </w:p>
    <w:p>
      <w:pPr>
        <w:pStyle w:val="6"/>
        <w:spacing w:before="1"/>
        <w:rPr>
          <w:rFonts w:hint="default"/>
          <w:sz w:val="35"/>
          <w:lang w:val="ru-RU"/>
        </w:rPr>
      </w:pPr>
      <w:r>
        <w:rPr>
          <w:rFonts w:hint="default"/>
          <w:lang w:val="ru-RU"/>
        </w:rPr>
        <w:t xml:space="preserve"> </w:t>
      </w:r>
    </w:p>
    <w:p>
      <w:pPr>
        <w:pStyle w:val="6"/>
        <w:spacing w:before="10"/>
        <w:rPr>
          <w:rFonts w:hint="default"/>
          <w:lang w:val="ru-RU"/>
        </w:rPr>
      </w:pPr>
      <w:r>
        <w:rPr>
          <w:rFonts w:hint="default"/>
          <w:sz w:val="24"/>
          <w:lang w:val="ru-RU"/>
        </w:rPr>
        <w:t xml:space="preserve"> </w:t>
      </w:r>
    </w:p>
    <w:p>
      <w:pPr>
        <w:pStyle w:val="2"/>
        <w:spacing w:before="1"/>
      </w:pPr>
      <w:r>
        <w:t>Часть</w:t>
      </w:r>
      <w:r>
        <w:rPr>
          <w:spacing w:val="-1"/>
        </w:rPr>
        <w:t xml:space="preserve"> </w:t>
      </w:r>
      <w:r>
        <w:t>II.</w:t>
      </w:r>
    </w:p>
    <w:p>
      <w:pPr>
        <w:pStyle w:val="6"/>
        <w:spacing w:before="9"/>
        <w:rPr>
          <w:b/>
          <w:sz w:val="8"/>
        </w:rPr>
      </w:pPr>
    </w:p>
    <w:p>
      <w:pPr>
        <w:pStyle w:val="9"/>
        <w:numPr>
          <w:ilvl w:val="0"/>
          <w:numId w:val="3"/>
        </w:numPr>
        <w:tabs>
          <w:tab w:val="left" w:pos="460"/>
          <w:tab w:val="left" w:pos="3792"/>
          <w:tab w:val="left" w:pos="4860"/>
        </w:tabs>
        <w:spacing w:before="106" w:after="0" w:line="240" w:lineRule="auto"/>
        <w:ind w:left="460" w:right="0" w:hanging="240"/>
        <w:jc w:val="left"/>
        <w:rPr>
          <w:sz w:val="24"/>
        </w:rPr>
      </w:pPr>
      <w:r>
        <w:pict>
          <v:group id="_x0000_s1053" o:spid="_x0000_s1053" o:spt="203" style="position:absolute;left:0pt;margin-left:188.3pt;margin-top:-2.7pt;height:32.9pt;width:41.5pt;mso-position-horizontal-relative:page;z-index:-251650048;mso-width-relative:page;mso-height-relative:page;" coordorigin="3766,-54" coordsize="830,658">
            <o:lock v:ext="edit"/>
            <v:line id="_x0000_s1054" o:spid="_x0000_s1054" o:spt="20" style="position:absolute;left:3793;top:116;flip:y;height:17;width:30;" stroked="t" coordsize="21600,21600">
              <v:path arrowok="t"/>
              <v:fill focussize="0,0"/>
              <v:stroke weight="0.491574803149606pt" color="#000000"/>
              <v:imagedata o:title=""/>
              <o:lock v:ext="edit"/>
            </v:line>
            <v:line id="_x0000_s1055" o:spid="_x0000_s1055" o:spt="20" style="position:absolute;left:3823;top:121;height:82;width:45;" stroked="t" coordsize="21600,21600">
              <v:path arrowok="t"/>
              <v:fill focussize="0,0"/>
              <v:stroke weight="0.985905511811024pt" color="#000000"/>
              <v:imagedata o:title=""/>
              <o:lock v:ext="edit"/>
            </v:line>
            <v:shape id="_x0000_s1056" o:spid="_x0000_s1056" style="position:absolute;left:3872;top:-42;height:246;width:465;" filled="f" stroked="t" coordorigin="3873,-42" coordsize="465,246" path="m3873,203l3931,-42m3931,-42l4063,-42m4308,133l4338,116e">
              <v:path arrowok="t"/>
              <v:fill on="f" focussize="0,0"/>
              <v:stroke weight="0.492283464566929pt" color="#000000"/>
              <v:imagedata o:title=""/>
              <o:lock v:ext="edit"/>
            </v:shape>
            <v:line id="_x0000_s1057" o:spid="_x0000_s1057" o:spt="20" style="position:absolute;left:4338;top:121;height:82;width:44;" stroked="t" coordsize="21600,21600">
              <v:path arrowok="t"/>
              <v:fill focussize="0,0"/>
              <v:stroke weight="0.985905511811024pt" color="#000000"/>
              <v:imagedata o:title=""/>
              <o:lock v:ext="edit"/>
            </v:line>
            <v:shape id="_x0000_s1058" o:spid="_x0000_s1058" style="position:absolute;left:3790;top:-42;height:537;width:784;" filled="f" stroked="t" coordorigin="3791,-42" coordsize="784,537" path="m4387,203l4446,-42m4446,-42l4574,-42m3791,494l3821,477e">
              <v:path arrowok="t"/>
              <v:fill on="f" focussize="0,0"/>
              <v:stroke weight="0.492283464566929pt" color="#000000"/>
              <v:imagedata o:title=""/>
              <o:lock v:ext="edit"/>
            </v:shape>
            <v:line id="_x0000_s1059" o:spid="_x0000_s1059" o:spt="20" style="position:absolute;left:3821;top:482;height:82;width:45;" stroked="t" coordsize="21600,21600">
              <v:path arrowok="t"/>
              <v:fill focussize="0,0"/>
              <v:stroke weight="0.985905511811024pt" color="#000000"/>
              <v:imagedata o:title=""/>
              <o:lock v:ext="edit"/>
            </v:line>
            <v:shape id="_x0000_s1060" o:spid="_x0000_s1060" style="position:absolute;left:3870;top:319;height:246;width:469;" filled="f" stroked="t" coordorigin="3871,319" coordsize="469,246" path="m3871,564l3929,319m3929,319l4061,319m4309,494l4340,477e">
              <v:path arrowok="t"/>
              <v:fill on="f" focussize="0,0"/>
              <v:stroke weight="0.492283464566929pt" color="#000000"/>
              <v:imagedata o:title=""/>
              <o:lock v:ext="edit"/>
            </v:shape>
            <v:line id="_x0000_s1061" o:spid="_x0000_s1061" o:spt="20" style="position:absolute;left:4340;top:482;height:82;width:44;" stroked="t" coordsize="21600,21600">
              <v:path arrowok="t"/>
              <v:fill focussize="0,0"/>
              <v:stroke weight="0.985905511811024pt" color="#000000"/>
              <v:imagedata o:title=""/>
              <o:lock v:ext="edit"/>
            </v:line>
            <v:shape id="_x0000_s1062" o:spid="_x0000_s1062" style="position:absolute;left:3766;top:283;height:281;width:830;" filled="f" stroked="t" coordorigin="3766,284" coordsize="830,281" path="m4389,564l4448,319m4448,319l4576,319m3766,284l4596,284e">
              <v:path arrowok="t"/>
              <v:fill on="f" focussize="0,0"/>
              <v:stroke weight="0.492283464566929pt" color="#000000"/>
              <v:imagedata o:title=""/>
              <o:lock v:ext="edit"/>
            </v:shape>
            <v:shape id="_x0000_s1063" o:spid="_x0000_s1063" o:spt="202" type="#_x0000_t202" style="position:absolute;left:3766;top:-55;height:658;width:830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686"/>
                      </w:tabs>
                      <w:spacing w:before="2"/>
                      <w:ind w:left="17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z w:val="24"/>
                      </w:rPr>
                      <w:t>3</w:t>
                    </w:r>
                  </w:p>
                  <w:p>
                    <w:pPr>
                      <w:tabs>
                        <w:tab w:val="left" w:pos="688"/>
                      </w:tabs>
                      <w:spacing w:before="67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64" o:spid="_x0000_s1064" o:spt="203" style="position:absolute;left:0pt;margin-left:241.75pt;margin-top:-2.7pt;height:32.9pt;width:41.5pt;mso-position-horizontal-relative:page;z-index:-251649024;mso-width-relative:page;mso-height-relative:page;" coordorigin="4835,-54" coordsize="830,658">
            <o:lock v:ext="edit"/>
            <v:line id="_x0000_s1065" o:spid="_x0000_s1065" o:spt="20" style="position:absolute;left:4860;top:116;flip:y;height:17;width:30;" stroked="t" coordsize="21600,21600">
              <v:path arrowok="t"/>
              <v:fill focussize="0,0"/>
              <v:stroke weight="0.491574803149606pt" color="#000000"/>
              <v:imagedata o:title=""/>
              <o:lock v:ext="edit"/>
            </v:line>
            <v:line id="_x0000_s1066" o:spid="_x0000_s1066" o:spt="20" style="position:absolute;left:4890;top:121;height:82;width:45;" stroked="t" coordsize="21600,21600">
              <v:path arrowok="t"/>
              <v:fill focussize="0,0"/>
              <v:stroke weight="0.985905511811024pt" color="#000000"/>
              <v:imagedata o:title=""/>
              <o:lock v:ext="edit"/>
            </v:line>
            <v:shape id="_x0000_s1067" o:spid="_x0000_s1067" style="position:absolute;left:4939;top:-42;height:246;width:469;" filled="f" stroked="t" coordorigin="4940,-42" coordsize="469,246" path="m4940,203l4998,-42m4998,-42l5130,-42m5378,133l5409,116e">
              <v:path arrowok="t"/>
              <v:fill on="f" focussize="0,0"/>
              <v:stroke weight="0.492283464566929pt" color="#000000"/>
              <v:imagedata o:title=""/>
              <o:lock v:ext="edit"/>
            </v:shape>
            <v:line id="_x0000_s1068" o:spid="_x0000_s1068" o:spt="20" style="position:absolute;left:5409;top:121;height:82;width:44;" stroked="t" coordsize="21600,21600">
              <v:path arrowok="t"/>
              <v:fill focussize="0,0"/>
              <v:stroke weight="0.985905511811024pt" color="#000000"/>
              <v:imagedata o:title=""/>
              <o:lock v:ext="edit"/>
            </v:line>
            <v:shape id="_x0000_s1069" o:spid="_x0000_s1069" style="position:absolute;left:4861;top:-42;height:537;width:783;" filled="f" stroked="t" coordorigin="4862,-42" coordsize="783,537" path="m5458,203l5516,-42m5516,-42l5645,-42m4862,494l4892,477e">
              <v:path arrowok="t"/>
              <v:fill on="f" focussize="0,0"/>
              <v:stroke weight="0.492283464566929pt" color="#000000"/>
              <v:imagedata o:title=""/>
              <o:lock v:ext="edit"/>
            </v:shape>
            <v:line id="_x0000_s1070" o:spid="_x0000_s1070" o:spt="20" style="position:absolute;left:4892;top:482;height:82;width:44;" stroked="t" coordsize="21600,21600">
              <v:path arrowok="t"/>
              <v:fill focussize="0,0"/>
              <v:stroke weight="0.985984251968504pt" color="#000000"/>
              <v:imagedata o:title=""/>
              <o:lock v:ext="edit"/>
            </v:line>
            <v:shape id="_x0000_s1071" o:spid="_x0000_s1071" style="position:absolute;left:4941;top:319;height:246;width:466;" filled="f" stroked="t" coordorigin="4941,319" coordsize="466,246" path="m4941,564l5000,319m5000,319l5132,319m5376,494l5407,477e">
              <v:path arrowok="t"/>
              <v:fill on="f" focussize="0,0"/>
              <v:stroke weight="0.492283464566929pt" color="#000000"/>
              <v:imagedata o:title=""/>
              <o:lock v:ext="edit"/>
            </v:shape>
            <v:line id="_x0000_s1072" o:spid="_x0000_s1072" o:spt="20" style="position:absolute;left:5407;top:482;height:82;width:44;" stroked="t" coordsize="21600,21600">
              <v:path arrowok="t"/>
              <v:fill focussize="0,0"/>
              <v:stroke weight="0.985905511811024pt" color="#000000"/>
              <v:imagedata o:title=""/>
              <o:lock v:ext="edit"/>
            </v:line>
            <v:shape id="_x0000_s1073" o:spid="_x0000_s1073" style="position:absolute;left:4835;top:283;height:281;width:830;" filled="f" stroked="t" coordorigin="4835,284" coordsize="830,281" path="m5456,564l5515,319m5515,319l5643,319m4835,284l5665,284e">
              <v:path arrowok="t"/>
              <v:fill on="f" focussize="0,0"/>
              <v:stroke weight="0.492283464566929pt" color="#000000"/>
              <v:imagedata o:title=""/>
              <o:lock v:ext="edit"/>
            </v:shape>
            <v:shape id="_x0000_s1074" o:spid="_x0000_s1074" o:spt="202" type="#_x0000_t202" style="position:absolute;left:4835;top:-55;height:658;width:830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688"/>
                      </w:tabs>
                      <w:spacing w:before="2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z w:val="24"/>
                      </w:rPr>
                      <w:t>3</w:t>
                    </w:r>
                  </w:p>
                  <w:p>
                    <w:pPr>
                      <w:tabs>
                        <w:tab w:val="left" w:pos="686"/>
                      </w:tabs>
                      <w:spacing w:before="67"/>
                      <w:ind w:left="17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24"/>
        </w:rPr>
        <w:t>Упростите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выражение</w:t>
      </w:r>
      <w:r>
        <w:rPr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sz w:val="24"/>
        </w:rPr>
        <w:t>.</w:t>
      </w:r>
    </w:p>
    <w:p>
      <w:pPr>
        <w:pStyle w:val="6"/>
        <w:spacing w:before="7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10" w:h="16840"/>
          <w:pgMar w:top="1580" w:right="620" w:bottom="280" w:left="860" w:header="720" w:footer="720" w:gutter="0"/>
          <w:cols w:space="720" w:num="1"/>
        </w:sectPr>
      </w:pPr>
    </w:p>
    <w:p>
      <w:pPr>
        <w:pStyle w:val="9"/>
        <w:numPr>
          <w:ilvl w:val="0"/>
          <w:numId w:val="3"/>
        </w:numPr>
        <w:tabs>
          <w:tab w:val="left" w:pos="521"/>
        </w:tabs>
        <w:spacing w:before="118" w:after="0" w:line="276" w:lineRule="auto"/>
        <w:ind w:left="280" w:right="0" w:hanging="60"/>
        <w:jc w:val="left"/>
        <w:rPr>
          <w:sz w:val="24"/>
        </w:rPr>
      </w:pPr>
      <w:r>
        <w:rPr>
          <w:sz w:val="24"/>
        </w:rPr>
        <w:t>В уравнении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коэффициент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р</w:t>
      </w:r>
      <w:r>
        <w:rPr>
          <w:sz w:val="24"/>
        </w:rPr>
        <w:t>.</w:t>
      </w:r>
    </w:p>
    <w:p>
      <w:pPr>
        <w:pStyle w:val="6"/>
        <w:spacing w:before="105"/>
        <w:ind w:left="-9"/>
      </w:pPr>
      <w:r>
        <w:br w:type="column"/>
      </w:r>
      <w:r>
        <w:rPr>
          <w:i/>
        </w:rPr>
        <w:t>х</w:t>
      </w:r>
      <w:r>
        <w:rPr>
          <w:vertAlign w:val="superscript"/>
        </w:rPr>
        <w:t>2</w:t>
      </w:r>
      <w:r>
        <w:rPr>
          <w:spacing w:val="6"/>
          <w:vertAlign w:val="baseline"/>
        </w:rPr>
        <w:t xml:space="preserve"> </w:t>
      </w:r>
      <w:r>
        <w:rPr>
          <w:rFonts w:ascii="Symbol" w:hAnsi="Symbol"/>
          <w:vertAlign w:val="baseline"/>
        </w:rPr>
        <w:t></w:t>
      </w:r>
      <w:r>
        <w:rPr>
          <w:spacing w:val="17"/>
          <w:vertAlign w:val="baseline"/>
        </w:rPr>
        <w:t xml:space="preserve"> </w:t>
      </w:r>
      <w:r>
        <w:rPr>
          <w:i/>
          <w:vertAlign w:val="baseline"/>
        </w:rPr>
        <w:t>рх</w:t>
      </w:r>
      <w:r>
        <w:rPr>
          <w:i/>
          <w:spacing w:val="-15"/>
          <w:vertAlign w:val="baseline"/>
        </w:rPr>
        <w:t xml:space="preserve"> </w:t>
      </w:r>
      <w:r>
        <w:rPr>
          <w:rFonts w:ascii="Symbol" w:hAnsi="Symbol"/>
          <w:vertAlign w:val="baseline"/>
        </w:rPr>
        <w:t></w:t>
      </w:r>
      <w:r>
        <w:rPr>
          <w:spacing w:val="-25"/>
          <w:vertAlign w:val="baseline"/>
        </w:rPr>
        <w:t xml:space="preserve"> </w:t>
      </w:r>
      <w:r>
        <w:rPr>
          <w:vertAlign w:val="baseline"/>
        </w:rPr>
        <w:t>35</w:t>
      </w:r>
      <w:r>
        <w:rPr>
          <w:spacing w:val="-4"/>
          <w:vertAlign w:val="baseline"/>
        </w:rPr>
        <w:t xml:space="preserve"> </w:t>
      </w:r>
      <w:r>
        <w:rPr>
          <w:rFonts w:ascii="Symbol" w:hAnsi="Symbol"/>
          <w:vertAlign w:val="baseline"/>
        </w:rPr>
        <w:t></w:t>
      </w:r>
      <w:r>
        <w:rPr>
          <w:spacing w:val="-1"/>
          <w:vertAlign w:val="baseline"/>
        </w:rPr>
        <w:t xml:space="preserve"> </w:t>
      </w:r>
      <w:r>
        <w:rPr>
          <w:vertAlign w:val="baseline"/>
        </w:rPr>
        <w:t>0</w:t>
      </w:r>
      <w:r>
        <w:rPr>
          <w:spacing w:val="28"/>
          <w:vertAlign w:val="baseline"/>
        </w:rPr>
        <w:t xml:space="preserve"> </w:t>
      </w:r>
      <w:r>
        <w:rPr>
          <w:vertAlign w:val="baseline"/>
        </w:rPr>
        <w:t>один</w:t>
      </w:r>
      <w:r>
        <w:rPr>
          <w:spacing w:val="-1"/>
          <w:vertAlign w:val="baseline"/>
        </w:rPr>
        <w:t xml:space="preserve"> </w:t>
      </w:r>
      <w:r>
        <w:rPr>
          <w:vertAlign w:val="baseline"/>
        </w:rPr>
        <w:t>из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корней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равен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7.</w:t>
      </w:r>
      <w:r>
        <w:rPr>
          <w:spacing w:val="64"/>
          <w:vertAlign w:val="baseline"/>
        </w:rPr>
        <w:t xml:space="preserve"> </w:t>
      </w:r>
      <w:r>
        <w:rPr>
          <w:vertAlign w:val="baseline"/>
        </w:rPr>
        <w:t>Найдите другой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корень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и</w:t>
      </w:r>
    </w:p>
    <w:p>
      <w:pPr>
        <w:spacing w:after="0"/>
        <w:sectPr>
          <w:type w:val="continuous"/>
          <w:pgSz w:w="11910" w:h="16840"/>
          <w:pgMar w:top="1580" w:right="620" w:bottom="280" w:left="860" w:header="720" w:footer="720" w:gutter="0"/>
          <w:cols w:equalWidth="0" w:num="2">
            <w:col w:w="1899" w:space="40"/>
            <w:col w:w="8491"/>
          </w:cols>
        </w:sectPr>
      </w:pPr>
    </w:p>
    <w:p>
      <w:pPr>
        <w:pStyle w:val="9"/>
        <w:numPr>
          <w:ilvl w:val="0"/>
          <w:numId w:val="3"/>
        </w:numPr>
        <w:tabs>
          <w:tab w:val="left" w:pos="511"/>
        </w:tabs>
        <w:spacing w:before="0" w:after="0" w:line="239" w:lineRule="exact"/>
        <w:ind w:left="510" w:right="0" w:hanging="256"/>
        <w:jc w:val="left"/>
        <w:rPr>
          <w:sz w:val="24"/>
        </w:rPr>
      </w:pPr>
      <w:r>
        <w:rPr>
          <w:sz w:val="24"/>
        </w:rPr>
        <w:t>Моторная</w:t>
      </w:r>
      <w:r>
        <w:rPr>
          <w:spacing w:val="12"/>
          <w:sz w:val="24"/>
        </w:rPr>
        <w:t xml:space="preserve"> </w:t>
      </w:r>
      <w:r>
        <w:rPr>
          <w:sz w:val="24"/>
        </w:rPr>
        <w:t>лодка</w:t>
      </w:r>
      <w:r>
        <w:rPr>
          <w:spacing w:val="11"/>
          <w:sz w:val="24"/>
        </w:rPr>
        <w:t xml:space="preserve"> </w:t>
      </w:r>
      <w:r>
        <w:rPr>
          <w:sz w:val="24"/>
        </w:rPr>
        <w:t>отправилась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реке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2"/>
          <w:sz w:val="24"/>
        </w:rPr>
        <w:t xml:space="preserve"> </w:t>
      </w:r>
      <w:r>
        <w:rPr>
          <w:sz w:val="24"/>
        </w:rPr>
        <w:t>одной</w:t>
      </w:r>
      <w:r>
        <w:rPr>
          <w:spacing w:val="17"/>
          <w:sz w:val="24"/>
        </w:rPr>
        <w:t xml:space="preserve"> </w:t>
      </w:r>
      <w:r>
        <w:rPr>
          <w:sz w:val="24"/>
        </w:rPr>
        <w:t>пристани</w:t>
      </w:r>
      <w:r>
        <w:rPr>
          <w:spacing w:val="13"/>
          <w:sz w:val="24"/>
        </w:rPr>
        <w:t xml:space="preserve"> </w:t>
      </w:r>
      <w:r>
        <w:rPr>
          <w:sz w:val="24"/>
        </w:rPr>
        <w:t>до</w:t>
      </w:r>
      <w:r>
        <w:rPr>
          <w:spacing w:val="12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через</w:t>
      </w:r>
      <w:r>
        <w:rPr>
          <w:spacing w:val="13"/>
          <w:sz w:val="24"/>
        </w:rPr>
        <w:t xml:space="preserve"> </w:t>
      </w:r>
      <w:r>
        <w:rPr>
          <w:sz w:val="24"/>
        </w:rPr>
        <w:t>2,5</w:t>
      </w:r>
      <w:r>
        <w:rPr>
          <w:spacing w:val="12"/>
          <w:sz w:val="24"/>
        </w:rPr>
        <w:t xml:space="preserve"> </w:t>
      </w:r>
      <w:r>
        <w:rPr>
          <w:sz w:val="24"/>
        </w:rPr>
        <w:t>ч</w:t>
      </w:r>
      <w:r>
        <w:rPr>
          <w:spacing w:val="12"/>
          <w:sz w:val="24"/>
        </w:rPr>
        <w:t xml:space="preserve"> </w:t>
      </w:r>
      <w:r>
        <w:rPr>
          <w:sz w:val="24"/>
        </w:rPr>
        <w:t>вернулась</w:t>
      </w:r>
    </w:p>
    <w:p>
      <w:pPr>
        <w:pStyle w:val="6"/>
        <w:ind w:left="255" w:right="181"/>
      </w:pPr>
      <w:r>
        <w:t>обратно,</w:t>
      </w:r>
      <w:r>
        <w:rPr>
          <w:spacing w:val="5"/>
        </w:rPr>
        <w:t xml:space="preserve"> </w:t>
      </w:r>
      <w:r>
        <w:t>затратив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стоянку</w:t>
      </w:r>
      <w:r>
        <w:rPr>
          <w:spacing w:val="57"/>
        </w:rPr>
        <w:t xml:space="preserve"> </w:t>
      </w:r>
      <w:r>
        <w:t>15</w:t>
      </w:r>
      <w:r>
        <w:rPr>
          <w:spacing w:val="8"/>
        </w:rPr>
        <w:t xml:space="preserve"> </w:t>
      </w:r>
      <w:r>
        <w:t>мин.</w:t>
      </w:r>
      <w:r>
        <w:rPr>
          <w:spacing w:val="5"/>
        </w:rPr>
        <w:t xml:space="preserve"> </w:t>
      </w:r>
      <w:r>
        <w:t>Найдите</w:t>
      </w:r>
      <w:r>
        <w:rPr>
          <w:spacing w:val="5"/>
        </w:rPr>
        <w:t xml:space="preserve"> </w:t>
      </w:r>
      <w:r>
        <w:t>скорость</w:t>
      </w:r>
      <w:r>
        <w:rPr>
          <w:spacing w:val="6"/>
        </w:rPr>
        <w:t xml:space="preserve"> </w:t>
      </w:r>
      <w:r>
        <w:t>течения</w:t>
      </w:r>
      <w:r>
        <w:rPr>
          <w:spacing w:val="3"/>
        </w:rPr>
        <w:t xml:space="preserve"> </w:t>
      </w:r>
      <w:r>
        <w:t>реки,</w:t>
      </w:r>
      <w:r>
        <w:rPr>
          <w:spacing w:val="5"/>
        </w:rPr>
        <w:t xml:space="preserve"> </w:t>
      </w:r>
      <w:r>
        <w:t>если</w:t>
      </w:r>
      <w:r>
        <w:rPr>
          <w:spacing w:val="7"/>
        </w:rPr>
        <w:t xml:space="preserve"> </w:t>
      </w:r>
      <w:r>
        <w:t>собственная</w:t>
      </w:r>
      <w:r>
        <w:rPr>
          <w:spacing w:val="-57"/>
        </w:rPr>
        <w:t xml:space="preserve"> </w:t>
      </w:r>
      <w:r>
        <w:t>скорость</w:t>
      </w:r>
      <w:r>
        <w:rPr>
          <w:spacing w:val="-1"/>
        </w:rPr>
        <w:t xml:space="preserve"> </w:t>
      </w:r>
      <w:r>
        <w:t>лодки равна</w:t>
      </w:r>
      <w:r>
        <w:rPr>
          <w:spacing w:val="-1"/>
        </w:rPr>
        <w:t xml:space="preserve"> </w:t>
      </w:r>
      <w:r>
        <w:t>18 км/ч,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пристанями 20</w:t>
      </w:r>
      <w:r>
        <w:rPr>
          <w:spacing w:val="-1"/>
        </w:rPr>
        <w:t xml:space="preserve"> </w:t>
      </w:r>
      <w:r>
        <w:t>км.</w:t>
      </w:r>
    </w:p>
    <w:p>
      <w:pPr>
        <w:spacing w:after="0" w:line="240" w:lineRule="auto"/>
        <w:jc w:val="left"/>
        <w:rPr>
          <w:rFonts w:hint="default"/>
          <w:sz w:val="24"/>
          <w:lang w:val="ru-RU"/>
        </w:rPr>
        <w:sectPr>
          <w:type w:val="continuous"/>
          <w:pgSz w:w="11910" w:h="16840"/>
          <w:pgMar w:top="1580" w:right="620" w:bottom="280" w:left="860" w:header="720" w:footer="720" w:gutter="0"/>
          <w:cols w:space="720" w:num="1"/>
        </w:sectPr>
      </w:pPr>
      <w:r>
        <w:rPr>
          <w:rFonts w:hint="default"/>
          <w:sz w:val="24"/>
          <w:lang w:val="ru-RU"/>
        </w:rPr>
        <w:t xml:space="preserve"> </w:t>
      </w:r>
    </w:p>
    <w:p>
      <w:pPr>
        <w:pStyle w:val="2"/>
        <w:spacing w:before="72" w:line="242" w:lineRule="auto"/>
        <w:ind w:left="3384" w:right="3390"/>
      </w:pPr>
      <w:r>
        <w:rPr>
          <w:u w:val="thick"/>
        </w:rPr>
        <w:t>Демонстрационный вариант</w:t>
      </w:r>
      <w:r>
        <w:rPr>
          <w:spacing w:val="-67"/>
        </w:rPr>
        <w:t xml:space="preserve"> </w:t>
      </w:r>
      <w:r>
        <w:t>Вариант 2.</w:t>
      </w:r>
    </w:p>
    <w:p>
      <w:pPr>
        <w:pStyle w:val="6"/>
        <w:tabs>
          <w:tab w:val="left" w:pos="9387"/>
        </w:tabs>
        <w:spacing w:line="266" w:lineRule="exact"/>
        <w:ind w:left="220"/>
      </w:pPr>
      <w:r>
        <w:t>Ученик…</w:t>
      </w:r>
      <w:r>
        <w:rPr>
          <w:spacing w:val="58"/>
        </w:rPr>
        <w:t xml:space="preserve"> </w:t>
      </w:r>
      <w:r>
        <w:t>8</w:t>
      </w:r>
      <w:r>
        <w:rPr>
          <w:spacing w:val="59"/>
        </w:rPr>
        <w:t xml:space="preserve"> </w:t>
      </w:r>
      <w:r>
        <w:t xml:space="preserve">класса 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>
      <w:pPr>
        <w:pStyle w:val="6"/>
        <w:spacing w:before="6"/>
      </w:pPr>
    </w:p>
    <w:p>
      <w:pPr>
        <w:pStyle w:val="2"/>
        <w:ind w:left="4706" w:right="4711"/>
      </w:pPr>
      <w:r>
        <w:t>Часть I.</w:t>
      </w:r>
      <w:r>
        <w:rPr>
          <w:spacing w:val="-67"/>
        </w:rPr>
        <w:t xml:space="preserve"> </w:t>
      </w:r>
      <w:r>
        <w:t>(тест)</w:t>
      </w:r>
    </w:p>
    <w:p>
      <w:pPr>
        <w:pStyle w:val="6"/>
        <w:spacing w:before="7"/>
        <w:rPr>
          <w:b/>
          <w:sz w:val="25"/>
        </w:rPr>
      </w:pPr>
    </w:p>
    <w:p>
      <w:pPr>
        <w:pStyle w:val="9"/>
        <w:numPr>
          <w:ilvl w:val="0"/>
          <w:numId w:val="4"/>
        </w:numPr>
        <w:tabs>
          <w:tab w:val="left" w:pos="460"/>
          <w:tab w:val="left" w:pos="3230"/>
          <w:tab w:val="left" w:pos="3669"/>
          <w:tab w:val="left" w:pos="4154"/>
          <w:tab w:val="left" w:pos="6935"/>
          <w:tab w:val="left" w:pos="9639"/>
        </w:tabs>
        <w:spacing w:before="90" w:after="0" w:line="240" w:lineRule="auto"/>
        <w:ind w:left="241" w:leftChars="0" w:right="0" w:hanging="240" w:firstLineChars="0"/>
        <w:jc w:val="left"/>
        <w:rPr>
          <w:sz w:val="24"/>
        </w:rPr>
      </w:pPr>
      <w:r>
        <w:pict>
          <v:group id="_x0000_s1075" o:spid="_x0000_s1075" o:spt="203" style="position:absolute;left:0pt;margin-left:188.3pt;margin-top:3.75pt;height:14.5pt;width:13.8pt;mso-position-horizontal-relative:page;z-index:-251648000;mso-width-relative:page;mso-height-relative:page;" coordorigin="3767,76" coordsize="276,290">
            <o:lock v:ext="edit"/>
            <v:line id="_x0000_s1076" o:spid="_x0000_s1076" o:spt="20" style="position:absolute;left:3772;top:239;flip:y;height:18;width:31;" stroked="t" coordsize="21600,21600">
              <v:path arrowok="t"/>
              <v:fill focussize="0,0"/>
              <v:stroke weight="0.504094488188976pt" color="#000000"/>
              <v:imagedata o:title=""/>
              <o:lock v:ext="edit"/>
            </v:line>
            <v:line id="_x0000_s1077" o:spid="_x0000_s1077" o:spt="20" style="position:absolute;left:3803;top:245;height:82;width:45;" stroked="t" coordsize="21600,21600">
              <v:path arrowok="t"/>
              <v:fill focussize="0,0"/>
              <v:stroke weight="1.00842519685039pt" color="#000000"/>
              <v:imagedata o:title=""/>
              <o:lock v:ext="edit"/>
            </v:line>
            <v:shape id="_x0000_s1078" o:spid="_x0000_s1078" style="position:absolute;left:3852;top:80;height:246;width:190;" filled="f" stroked="t" coordorigin="3853,81" coordsize="190,246" path="m3853,327l3913,81m3913,81l4043,81e">
              <v:path arrowok="t"/>
              <v:fill on="f" focussize="0,0"/>
              <v:stroke weight="0.504173228346457pt" color="#000000"/>
              <v:imagedata o:title=""/>
              <o:lock v:ext="edit"/>
            </v:shape>
            <v:shape id="_x0000_s1079" o:spid="_x0000_s1079" o:spt="202" type="#_x0000_t202" style="position:absolute;left:3766;top:75;height:290;width:276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3"/>
                      <w:ind w:left="14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pict>
          <v:group id="_x0000_s1080" o:spid="_x0000_s1080" o:spt="203" style="position:absolute;left:0pt;margin-left:209.55pt;margin-top:3.75pt;height:14.5pt;width:14.2pt;mso-position-horizontal-relative:page;z-index:-251648000;mso-width-relative:page;mso-height-relative:page;" coordorigin="4191,76" coordsize="284,290">
            <o:lock v:ext="edit"/>
            <v:line id="_x0000_s1081" o:spid="_x0000_s1081" o:spt="20" style="position:absolute;left:4196;top:239;flip:y;height:18;width:31;" stroked="t" coordsize="21600,21600">
              <v:path arrowok="t"/>
              <v:fill focussize="0,0"/>
              <v:stroke weight="0.502362204724409pt" color="#000000"/>
              <v:imagedata o:title=""/>
              <o:lock v:ext="edit"/>
            </v:line>
            <v:line id="_x0000_s1082" o:spid="_x0000_s1082" o:spt="20" style="position:absolute;left:4227;top:245;height:82;width:44;" stroked="t" coordsize="21600,21600">
              <v:path arrowok="t"/>
              <v:fill focussize="0,0"/>
              <v:stroke weight="0.997874015748031pt" color="#000000"/>
              <v:imagedata o:title=""/>
              <o:lock v:ext="edit"/>
            </v:line>
            <v:shape id="_x0000_s1083" o:spid="_x0000_s1083" style="position:absolute;left:4275;top:80;height:246;width:199;" filled="f" stroked="t" coordorigin="4276,81" coordsize="199,246" path="m4276,327l4335,81m4335,81l4474,81e">
              <v:path arrowok="t"/>
              <v:fill on="f" focussize="0,0"/>
              <v:stroke weight="0.500708661417323pt" color="#000000"/>
              <v:imagedata o:title=""/>
              <o:lock v:ext="edit"/>
            </v:shape>
            <v:shape id="_x0000_s1084" o:spid="_x0000_s1084" o:spt="202" type="#_x0000_t202" style="position:absolute;left:4191;top:75;height:290;width:28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3"/>
                      <w:ind w:left="15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pict>
          <v:group id="_x0000_s1085" o:spid="_x0000_s1085" o:spt="203" style="position:absolute;left:0pt;margin-left:231.5pt;margin-top:3.75pt;height:14.5pt;width:13.8pt;mso-position-horizontal-relative:page;z-index:-251646976;mso-width-relative:page;mso-height-relative:page;" coordorigin="4631,76" coordsize="276,290">
            <o:lock v:ext="edit"/>
            <v:line id="_x0000_s1086" o:spid="_x0000_s1086" o:spt="20" style="position:absolute;left:4636;top:239;flip:y;height:18;width:31;" stroked="t" coordsize="21600,21600">
              <v:path arrowok="t"/>
              <v:fill focussize="0,0"/>
              <v:stroke weight="0.504094488188976pt" color="#000000"/>
              <v:imagedata o:title=""/>
              <o:lock v:ext="edit"/>
            </v:line>
            <v:line id="_x0000_s1087" o:spid="_x0000_s1087" o:spt="20" style="position:absolute;left:4667;top:245;height:82;width:45;" stroked="t" coordsize="21600,21600">
              <v:path arrowok="t"/>
              <v:fill focussize="0,0"/>
              <v:stroke weight="1.00842519685039pt" color="#000000"/>
              <v:imagedata o:title=""/>
              <o:lock v:ext="edit"/>
            </v:line>
            <v:shape id="_x0000_s1088" o:spid="_x0000_s1088" style="position:absolute;left:4716;top:80;height:246;width:190;" filled="f" stroked="t" coordorigin="4717,81" coordsize="190,246" path="m4717,327l4777,81m4777,81l4907,81e">
              <v:path arrowok="t"/>
              <v:fill on="f" focussize="0,0"/>
              <v:stroke weight="0.504173228346457pt" color="#000000"/>
              <v:imagedata o:title=""/>
              <o:lock v:ext="edit"/>
            </v:shape>
            <v:shape id="_x0000_s1089" o:spid="_x0000_s1089" o:spt="202" type="#_x0000_t202" style="position:absolute;left:4630;top:75;height:290;width:276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3"/>
                      <w:ind w:left="15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24"/>
        </w:rPr>
        <w:t>Упростите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выражение</w:t>
      </w:r>
      <w:r>
        <w:rPr>
          <w:sz w:val="24"/>
        </w:rPr>
        <w:tab/>
      </w:r>
      <w:r>
        <w:rPr>
          <w:sz w:val="24"/>
        </w:rPr>
        <w:t>∙</w:t>
      </w:r>
      <w:r>
        <w:rPr>
          <w:sz w:val="24"/>
        </w:rPr>
        <w:tab/>
      </w:r>
      <w:r>
        <w:rPr>
          <w:sz w:val="24"/>
        </w:rPr>
        <w:t>∙</w:t>
      </w:r>
      <w:r>
        <w:rPr>
          <w:sz w:val="24"/>
        </w:rPr>
        <w:tab/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z w:val="24"/>
        </w:rPr>
        <w:tab/>
      </w:r>
      <w:r>
        <w:rPr>
          <w:sz w:val="24"/>
        </w:rPr>
        <w:t xml:space="preserve">Ответ: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>
      <w:pPr>
        <w:pStyle w:val="6"/>
        <w:rPr>
          <w:sz w:val="20"/>
        </w:rPr>
      </w:pPr>
    </w:p>
    <w:p>
      <w:pPr>
        <w:pStyle w:val="6"/>
        <w:spacing w:before="2"/>
      </w:pPr>
    </w:p>
    <w:p>
      <w:pPr>
        <w:spacing w:after="0"/>
        <w:sectPr>
          <w:pgSz w:w="11910" w:h="16840"/>
          <w:pgMar w:top="1040" w:right="620" w:bottom="280" w:left="860" w:header="720" w:footer="720" w:gutter="0"/>
          <w:cols w:space="720" w:num="1"/>
        </w:sectPr>
      </w:pPr>
    </w:p>
    <w:p>
      <w:pPr>
        <w:pStyle w:val="6"/>
        <w:spacing w:before="10"/>
      </w:pPr>
    </w:p>
    <w:p>
      <w:pPr>
        <w:pStyle w:val="9"/>
        <w:numPr>
          <w:ilvl w:val="0"/>
          <w:numId w:val="4"/>
        </w:numPr>
        <w:tabs>
          <w:tab w:val="left" w:pos="460"/>
        </w:tabs>
        <w:spacing w:before="0" w:after="0" w:line="240" w:lineRule="auto"/>
        <w:ind w:left="241" w:leftChars="0" w:right="0" w:hanging="240" w:firstLineChars="0"/>
        <w:jc w:val="left"/>
        <w:rPr>
          <w:sz w:val="24"/>
        </w:rPr>
      </w:pPr>
      <w:r>
        <w:rPr>
          <w:sz w:val="24"/>
        </w:rPr>
        <w:t>Найдите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выражения</w:t>
      </w:r>
    </w:p>
    <w:p>
      <w:pPr>
        <w:pStyle w:val="6"/>
        <w:spacing w:before="107"/>
        <w:ind w:left="69" w:right="19"/>
        <w:jc w:val="center"/>
      </w:pPr>
      <w:r>
        <w:br w:type="column"/>
      </w:r>
      <w:r>
        <w:rPr>
          <w:w w:val="95"/>
        </w:rPr>
        <w:t>3</w:t>
      </w:r>
      <w:r>
        <w:rPr>
          <w:w w:val="95"/>
          <w:vertAlign w:val="superscript"/>
        </w:rPr>
        <w:t>8</w:t>
      </w:r>
      <w:r>
        <w:rPr>
          <w:spacing w:val="8"/>
          <w:w w:val="95"/>
          <w:vertAlign w:val="baseline"/>
        </w:rPr>
        <w:t xml:space="preserve"> </w:t>
      </w:r>
      <w:r>
        <w:rPr>
          <w:rFonts w:ascii="Symbol" w:hAnsi="Symbol"/>
          <w:w w:val="95"/>
          <w:vertAlign w:val="baseline"/>
        </w:rPr>
        <w:t></w:t>
      </w:r>
      <w:r>
        <w:rPr>
          <w:spacing w:val="-22"/>
          <w:w w:val="95"/>
          <w:vertAlign w:val="baseline"/>
        </w:rPr>
        <w:t xml:space="preserve"> </w:t>
      </w:r>
      <w:r>
        <w:rPr>
          <w:w w:val="95"/>
          <w:vertAlign w:val="baseline"/>
        </w:rPr>
        <w:t>3</w:t>
      </w:r>
      <w:r>
        <w:rPr>
          <w:w w:val="95"/>
          <w:vertAlign w:val="superscript"/>
        </w:rPr>
        <w:t>5</w:t>
      </w:r>
    </w:p>
    <w:p>
      <w:pPr>
        <w:pStyle w:val="6"/>
        <w:spacing w:before="1"/>
        <w:rPr>
          <w:sz w:val="3"/>
        </w:rPr>
      </w:pPr>
    </w:p>
    <w:p>
      <w:pPr>
        <w:pStyle w:val="6"/>
        <w:spacing w:line="20" w:lineRule="exact"/>
        <w:ind w:left="75" w:right="-72"/>
        <w:rPr>
          <w:sz w:val="2"/>
        </w:rPr>
      </w:pPr>
      <w:r>
        <w:rPr>
          <w:sz w:val="2"/>
        </w:rPr>
        <w:pict>
          <v:group id="_x0000_s1090" o:spid="_x0000_s1090" o:spt="203" style="height:0.55pt;width:32.6pt;" coordsize="652,11">
            <o:lock v:ext="edit"/>
            <v:line id="_x0000_s1091" o:spid="_x0000_s1091" o:spt="20" style="position:absolute;left:0;top:5;height:0;width:651;" stroked="t" coordsize="21600,21600">
              <v:path arrowok="t"/>
              <v:fill focussize="0,0"/>
              <v:stroke weight="0.523937007874016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spacing w:before="4"/>
        <w:ind w:left="67" w:right="19" w:firstLine="0"/>
        <w:jc w:val="center"/>
        <w:rPr>
          <w:sz w:val="14"/>
        </w:rPr>
      </w:pPr>
      <w:r>
        <w:rPr>
          <w:position w:val="-10"/>
          <w:sz w:val="24"/>
        </w:rPr>
        <w:t>3</w:t>
      </w:r>
      <w:r>
        <w:rPr>
          <w:sz w:val="14"/>
        </w:rPr>
        <w:t>9</w:t>
      </w:r>
    </w:p>
    <w:p>
      <w:pPr>
        <w:pStyle w:val="6"/>
        <w:spacing w:before="4"/>
        <w:rPr>
          <w:sz w:val="28"/>
        </w:rPr>
      </w:pPr>
    </w:p>
    <w:p>
      <w:pPr>
        <w:spacing w:before="0" w:line="250" w:lineRule="exact"/>
        <w:ind w:left="33" w:right="0" w:firstLine="0"/>
        <w:jc w:val="left"/>
        <w:rPr>
          <w:i/>
          <w:sz w:val="27"/>
        </w:rPr>
      </w:pPr>
      <w:r>
        <w:pict>
          <v:line id="_x0000_s1092" o:spid="_x0000_s1092" o:spt="20" style="position:absolute;left:0pt;margin-left:185.55pt;margin-top:17.9pt;height:0pt;width:90.95pt;mso-position-horizontal-relative:page;z-index:-251646976;mso-width-relative:page;mso-height-relative:page;" stroked="t" coordsize="21600,21600">
            <v:path arrowok="t"/>
            <v:fill focussize="0,0"/>
            <v:stroke weight="0.553307086614173pt" color="#000000"/>
            <v:imagedata o:title=""/>
            <o:lock v:ext="edit"/>
          </v:line>
        </w:pict>
      </w:r>
      <w:r>
        <w:pict>
          <v:line id="_x0000_s1093" o:spid="_x0000_s1093" o:spt="20" style="position:absolute;left:0pt;margin-left:293.3pt;margin-top:18.35pt;height:0pt;width:41.1pt;mso-position-horizontal-relative:page;z-index:-251645952;mso-width-relative:page;mso-height-relative:page;" stroked="t" coordsize="21600,21600">
            <v:path arrowok="t"/>
            <v:fill focussize="0,0"/>
            <v:stroke weight="0.543464566929134pt" color="#000000"/>
            <v:imagedata o:title=""/>
            <o:lock v:ext="edit"/>
          </v:line>
        </w:pict>
      </w:r>
      <w:r>
        <w:rPr>
          <w:i/>
          <w:sz w:val="27"/>
        </w:rPr>
        <w:t>а</w:t>
      </w:r>
      <w:r>
        <w:rPr>
          <w:sz w:val="27"/>
          <w:vertAlign w:val="superscript"/>
        </w:rPr>
        <w:t>2</w:t>
      </w:r>
      <w:r>
        <w:rPr>
          <w:i/>
          <w:sz w:val="27"/>
          <w:vertAlign w:val="baseline"/>
        </w:rPr>
        <w:t>в</w:t>
      </w:r>
    </w:p>
    <w:p>
      <w:pPr>
        <w:pStyle w:val="6"/>
        <w:rPr>
          <w:i/>
          <w:sz w:val="32"/>
        </w:rPr>
      </w:pPr>
      <w:r>
        <w:br w:type="column"/>
      </w:r>
    </w:p>
    <w:p>
      <w:pPr>
        <w:pStyle w:val="6"/>
        <w:rPr>
          <w:i/>
          <w:sz w:val="32"/>
        </w:rPr>
      </w:pPr>
    </w:p>
    <w:p>
      <w:pPr>
        <w:pStyle w:val="6"/>
        <w:rPr>
          <w:i/>
          <w:sz w:val="29"/>
        </w:rPr>
      </w:pPr>
    </w:p>
    <w:p>
      <w:pPr>
        <w:spacing w:before="0" w:line="260" w:lineRule="exact"/>
        <w:ind w:left="220" w:right="0" w:firstLine="0"/>
        <w:jc w:val="left"/>
        <w:rPr>
          <w:i/>
          <w:sz w:val="27"/>
        </w:rPr>
      </w:pPr>
      <w:r>
        <w:rPr>
          <w:sz w:val="27"/>
        </w:rPr>
        <w:t>4</w:t>
      </w:r>
      <w:r>
        <w:rPr>
          <w:i/>
          <w:sz w:val="27"/>
        </w:rPr>
        <w:t>а</w:t>
      </w:r>
      <w:r>
        <w:rPr>
          <w:i/>
          <w:spacing w:val="-9"/>
          <w:sz w:val="27"/>
        </w:rPr>
        <w:t xml:space="preserve"> </w:t>
      </w:r>
      <w:r>
        <w:rPr>
          <w:rFonts w:ascii="Symbol" w:hAnsi="Symbol"/>
          <w:sz w:val="27"/>
        </w:rPr>
        <w:t></w:t>
      </w:r>
      <w:r>
        <w:rPr>
          <w:spacing w:val="-15"/>
          <w:sz w:val="27"/>
        </w:rPr>
        <w:t xml:space="preserve"> </w:t>
      </w:r>
      <w:r>
        <w:rPr>
          <w:sz w:val="27"/>
        </w:rPr>
        <w:t>4</w:t>
      </w:r>
      <w:r>
        <w:rPr>
          <w:i/>
          <w:sz w:val="27"/>
        </w:rPr>
        <w:t>в</w:t>
      </w:r>
    </w:p>
    <w:p>
      <w:pPr>
        <w:spacing w:after="0" w:line="260" w:lineRule="exact"/>
        <w:jc w:val="left"/>
        <w:rPr>
          <w:sz w:val="27"/>
        </w:rPr>
        <w:sectPr>
          <w:type w:val="continuous"/>
          <w:pgSz w:w="11910" w:h="16840"/>
          <w:pgMar w:top="1580" w:right="620" w:bottom="280" w:left="860" w:header="720" w:footer="720" w:gutter="0"/>
          <w:cols w:equalWidth="0" w:num="3">
            <w:col w:w="3511" w:space="40"/>
            <w:col w:w="734" w:space="519"/>
            <w:col w:w="5626"/>
          </w:cols>
        </w:sectPr>
      </w:pPr>
    </w:p>
    <w:p>
      <w:pPr>
        <w:pStyle w:val="9"/>
        <w:numPr>
          <w:ilvl w:val="0"/>
          <w:numId w:val="4"/>
        </w:numPr>
        <w:tabs>
          <w:tab w:val="left" w:pos="460"/>
        </w:tabs>
        <w:spacing w:before="0" w:after="0" w:line="266" w:lineRule="exact"/>
        <w:ind w:left="241" w:leftChars="0" w:right="0" w:hanging="240" w:firstLineChars="0"/>
        <w:jc w:val="left"/>
        <w:rPr>
          <w:sz w:val="24"/>
        </w:rPr>
      </w:pPr>
      <w:r>
        <w:rPr>
          <w:spacing w:val="-1"/>
          <w:sz w:val="24"/>
        </w:rPr>
        <w:t>Упростите</w:t>
      </w:r>
      <w:r>
        <w:rPr>
          <w:spacing w:val="-10"/>
          <w:sz w:val="24"/>
        </w:rPr>
        <w:t xml:space="preserve"> </w:t>
      </w:r>
      <w:r>
        <w:rPr>
          <w:sz w:val="24"/>
        </w:rPr>
        <w:t>выражение</w:t>
      </w:r>
    </w:p>
    <w:p>
      <w:pPr>
        <w:tabs>
          <w:tab w:val="left" w:pos="2056"/>
          <w:tab w:val="left" w:pos="2565"/>
          <w:tab w:val="left" w:pos="3096"/>
        </w:tabs>
        <w:spacing w:before="0" w:line="457" w:lineRule="exact"/>
        <w:ind w:left="85" w:right="0" w:firstLine="0"/>
        <w:jc w:val="left"/>
        <w:rPr>
          <w:sz w:val="24"/>
        </w:rPr>
      </w:pPr>
      <w:r>
        <w:br w:type="column"/>
      </w:r>
      <w:r>
        <w:rPr>
          <w:sz w:val="27"/>
        </w:rPr>
        <w:t>2</w:t>
      </w:r>
      <w:r>
        <w:rPr>
          <w:i/>
          <w:sz w:val="27"/>
        </w:rPr>
        <w:t>а</w:t>
      </w:r>
      <w:r>
        <w:rPr>
          <w:sz w:val="27"/>
          <w:vertAlign w:val="superscript"/>
        </w:rPr>
        <w:t>2</w:t>
      </w:r>
      <w:r>
        <w:rPr>
          <w:spacing w:val="13"/>
          <w:sz w:val="27"/>
          <w:vertAlign w:val="baseline"/>
        </w:rPr>
        <w:t xml:space="preserve"> </w:t>
      </w:r>
      <w:r>
        <w:rPr>
          <w:rFonts w:ascii="Symbol" w:hAnsi="Symbol"/>
          <w:sz w:val="27"/>
          <w:vertAlign w:val="baseline"/>
        </w:rPr>
        <w:t></w:t>
      </w:r>
      <w:r>
        <w:rPr>
          <w:spacing w:val="-15"/>
          <w:sz w:val="27"/>
          <w:vertAlign w:val="baseline"/>
        </w:rPr>
        <w:t xml:space="preserve"> </w:t>
      </w:r>
      <w:r>
        <w:rPr>
          <w:sz w:val="27"/>
          <w:vertAlign w:val="baseline"/>
        </w:rPr>
        <w:t>4</w:t>
      </w:r>
      <w:r>
        <w:rPr>
          <w:i/>
          <w:sz w:val="27"/>
          <w:vertAlign w:val="baseline"/>
        </w:rPr>
        <w:t>ав</w:t>
      </w:r>
      <w:r>
        <w:rPr>
          <w:i/>
          <w:spacing w:val="-8"/>
          <w:sz w:val="27"/>
          <w:vertAlign w:val="baseline"/>
        </w:rPr>
        <w:t xml:space="preserve"> </w:t>
      </w:r>
      <w:r>
        <w:rPr>
          <w:rFonts w:ascii="Symbol" w:hAnsi="Symbol"/>
          <w:sz w:val="27"/>
          <w:vertAlign w:val="baseline"/>
        </w:rPr>
        <w:t></w:t>
      </w:r>
      <w:r>
        <w:rPr>
          <w:spacing w:val="-10"/>
          <w:sz w:val="27"/>
          <w:vertAlign w:val="baseline"/>
        </w:rPr>
        <w:t xml:space="preserve"> </w:t>
      </w:r>
      <w:r>
        <w:rPr>
          <w:sz w:val="27"/>
          <w:vertAlign w:val="baseline"/>
        </w:rPr>
        <w:t>2</w:t>
      </w:r>
      <w:r>
        <w:rPr>
          <w:i/>
          <w:sz w:val="27"/>
          <w:vertAlign w:val="baseline"/>
        </w:rPr>
        <w:t>в</w:t>
      </w:r>
      <w:r>
        <w:rPr>
          <w:sz w:val="27"/>
          <w:vertAlign w:val="superscript"/>
        </w:rPr>
        <w:t>2</w:t>
      </w:r>
      <w:r>
        <w:rPr>
          <w:sz w:val="27"/>
          <w:vertAlign w:val="baseline"/>
        </w:rPr>
        <w:tab/>
      </w:r>
      <w:r>
        <w:rPr>
          <w:position w:val="18"/>
          <w:sz w:val="24"/>
          <w:vertAlign w:val="baseline"/>
        </w:rPr>
        <w:t>∙</w:t>
      </w:r>
      <w:r>
        <w:rPr>
          <w:position w:val="18"/>
          <w:sz w:val="24"/>
          <w:vertAlign w:val="baseline"/>
        </w:rPr>
        <w:tab/>
      </w:r>
      <w:r>
        <w:rPr>
          <w:i/>
          <w:sz w:val="27"/>
          <w:vertAlign w:val="baseline"/>
        </w:rPr>
        <w:t>а</w:t>
      </w:r>
      <w:r>
        <w:rPr>
          <w:i/>
          <w:sz w:val="27"/>
          <w:vertAlign w:val="baseline"/>
        </w:rPr>
        <w:tab/>
      </w:r>
      <w:r>
        <w:rPr>
          <w:position w:val="18"/>
          <w:sz w:val="24"/>
          <w:vertAlign w:val="baseline"/>
        </w:rPr>
        <w:t>.</w:t>
      </w:r>
    </w:p>
    <w:p>
      <w:pPr>
        <w:spacing w:after="0" w:line="457" w:lineRule="exact"/>
        <w:jc w:val="left"/>
        <w:rPr>
          <w:sz w:val="24"/>
        </w:rPr>
        <w:sectPr>
          <w:type w:val="continuous"/>
          <w:pgSz w:w="11910" w:h="16840"/>
          <w:pgMar w:top="1580" w:right="620" w:bottom="280" w:left="860" w:header="720" w:footer="720" w:gutter="0"/>
          <w:cols w:equalWidth="0" w:num="2">
            <w:col w:w="2745" w:space="40"/>
            <w:col w:w="7645"/>
          </w:cols>
        </w:sectPr>
      </w:pPr>
    </w:p>
    <w:p>
      <w:pPr>
        <w:pStyle w:val="9"/>
        <w:numPr>
          <w:ilvl w:val="0"/>
          <w:numId w:val="4"/>
        </w:numPr>
        <w:tabs>
          <w:tab w:val="left" w:pos="460"/>
          <w:tab w:val="left" w:pos="2821"/>
          <w:tab w:val="left" w:pos="6775"/>
          <w:tab w:val="left" w:pos="9719"/>
        </w:tabs>
        <w:spacing w:before="130" w:after="0" w:line="240" w:lineRule="auto"/>
        <w:ind w:left="241" w:leftChars="0" w:right="0" w:hanging="240" w:firstLineChars="0"/>
        <w:jc w:val="left"/>
        <w:rPr>
          <w:sz w:val="24"/>
        </w:rPr>
      </w:pPr>
      <w:r>
        <w:rPr>
          <w:rFonts w:hint="default"/>
          <w:lang w:val="ru-RU"/>
        </w:rPr>
        <w:t xml:space="preserve"> </w:t>
      </w:r>
      <w:r>
        <w:rPr>
          <w:sz w:val="24"/>
        </w:rPr>
        <w:t>Решите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уравнение</w:t>
      </w:r>
      <w:r>
        <w:rPr>
          <w:sz w:val="24"/>
        </w:rPr>
        <w:tab/>
      </w:r>
      <w:r>
        <w:rPr>
          <w:sz w:val="24"/>
        </w:rPr>
        <w:t>2х</w:t>
      </w:r>
      <w:r>
        <w:rPr>
          <w:sz w:val="24"/>
          <w:vertAlign w:val="superscript"/>
        </w:rPr>
        <w:t>2</w:t>
      </w:r>
      <w:r>
        <w:rPr>
          <w:spacing w:val="1"/>
          <w:sz w:val="24"/>
          <w:vertAlign w:val="baseline"/>
        </w:rPr>
        <w:t xml:space="preserve"> </w:t>
      </w:r>
      <w:r>
        <w:rPr>
          <w:sz w:val="24"/>
          <w:vertAlign w:val="baseline"/>
        </w:rPr>
        <w:t>– 3х</w:t>
      </w:r>
      <w:r>
        <w:rPr>
          <w:spacing w:val="2"/>
          <w:sz w:val="24"/>
          <w:vertAlign w:val="baseline"/>
        </w:rPr>
        <w:t xml:space="preserve"> </w:t>
      </w:r>
      <w:r>
        <w:rPr>
          <w:sz w:val="24"/>
          <w:vertAlign w:val="baseline"/>
        </w:rPr>
        <w:t>+</w:t>
      </w:r>
      <w:r>
        <w:rPr>
          <w:spacing w:val="-1"/>
          <w:sz w:val="24"/>
          <w:vertAlign w:val="baseline"/>
        </w:rPr>
        <w:t xml:space="preserve"> </w:t>
      </w:r>
      <w:r>
        <w:rPr>
          <w:sz w:val="24"/>
          <w:vertAlign w:val="baseline"/>
        </w:rPr>
        <w:t>1 =</w:t>
      </w:r>
      <w:r>
        <w:rPr>
          <w:spacing w:val="-1"/>
          <w:sz w:val="24"/>
          <w:vertAlign w:val="baseline"/>
        </w:rPr>
        <w:t xml:space="preserve"> </w:t>
      </w:r>
      <w:r>
        <w:rPr>
          <w:sz w:val="24"/>
          <w:vertAlign w:val="baseline"/>
        </w:rPr>
        <w:t>0</w:t>
      </w:r>
      <w:r>
        <w:rPr>
          <w:sz w:val="24"/>
          <w:vertAlign w:val="baseline"/>
        </w:rPr>
        <w:tab/>
      </w:r>
      <w:r>
        <w:rPr>
          <w:sz w:val="24"/>
          <w:vertAlign w:val="baseline"/>
        </w:rPr>
        <w:t xml:space="preserve">Ответ: </w:t>
      </w:r>
      <w:r>
        <w:rPr>
          <w:sz w:val="24"/>
          <w:u w:val="single"/>
          <w:vertAlign w:val="baseline"/>
        </w:rPr>
        <w:t xml:space="preserve"> </w:t>
      </w:r>
      <w:r>
        <w:rPr>
          <w:sz w:val="24"/>
          <w:u w:val="single"/>
          <w:vertAlign w:val="baseline"/>
        </w:rPr>
        <w:tab/>
      </w:r>
    </w:p>
    <w:p>
      <w:pPr>
        <w:pStyle w:val="6"/>
        <w:spacing w:before="9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10" w:h="16840"/>
          <w:pgMar w:top="1580" w:right="620" w:bottom="280" w:left="860" w:header="720" w:footer="720" w:gutter="0"/>
          <w:cols w:space="720" w:num="1"/>
        </w:sectPr>
      </w:pPr>
    </w:p>
    <w:p>
      <w:pPr>
        <w:pStyle w:val="9"/>
        <w:numPr>
          <w:ilvl w:val="0"/>
          <w:numId w:val="4"/>
        </w:numPr>
        <w:tabs>
          <w:tab w:val="left" w:pos="521"/>
        </w:tabs>
        <w:spacing w:before="101" w:after="0" w:line="367" w:lineRule="exact"/>
        <w:ind w:left="301" w:leftChars="0" w:right="0" w:hanging="301" w:firstLineChars="0"/>
        <w:jc w:val="left"/>
        <w:rPr>
          <w:sz w:val="24"/>
        </w:rPr>
      </w:pPr>
      <w:r>
        <w:pict>
          <v:line id="_x0000_s1099" o:spid="_x0000_s1099" o:spt="20" style="position:absolute;left:0pt;margin-left:174.95pt;margin-top:21.6pt;height:0pt;width:28.35pt;mso-position-horizontal-relative:page;z-index:251662336;mso-width-relative:page;mso-height-relative:page;" stroked="t" coordsize="21600,21600">
            <v:path arrowok="t"/>
            <v:fill focussize="0,0"/>
            <v:stroke weight="0.481811023622047pt" color="#000000"/>
            <v:imagedata o:title=""/>
            <o:lock v:ext="edit"/>
          </v:line>
        </w:pict>
      </w:r>
      <w:r>
        <w:pict>
          <v:line id="_x0000_s1100" o:spid="_x0000_s1100" o:spt="20" style="position:absolute;left:0pt;margin-left:216.85pt;margin-top:21.6pt;height:0pt;width:30.05pt;mso-position-horizontal-relative:page;z-index:251662336;mso-width-relative:page;mso-height-relative:page;" stroked="t" coordsize="21600,21600">
            <v:path arrowok="t"/>
            <v:fill focussize="0,0"/>
            <v:stroke weight="0.481811023622047pt" color="#000000"/>
            <v:imagedata o:title=""/>
            <o:lock v:ext="edit"/>
          </v:line>
        </w:pict>
      </w:r>
      <w:r>
        <w:rPr>
          <w:sz w:val="24"/>
        </w:rPr>
        <w:t>Решите</w:t>
      </w:r>
      <w:r>
        <w:rPr>
          <w:spacing w:val="6"/>
          <w:sz w:val="24"/>
        </w:rPr>
        <w:t xml:space="preserve"> </w:t>
      </w:r>
      <w:r>
        <w:rPr>
          <w:sz w:val="24"/>
        </w:rPr>
        <w:t>неравенство</w:t>
      </w:r>
      <w:r>
        <w:rPr>
          <w:spacing w:val="3"/>
          <w:sz w:val="24"/>
        </w:rPr>
        <w:t xml:space="preserve"> </w:t>
      </w:r>
      <w:r>
        <w:rPr>
          <w:position w:val="15"/>
          <w:sz w:val="24"/>
        </w:rPr>
        <w:t>2</w:t>
      </w:r>
      <w:r>
        <w:rPr>
          <w:i/>
          <w:position w:val="15"/>
          <w:sz w:val="24"/>
        </w:rPr>
        <w:t>х</w:t>
      </w:r>
      <w:r>
        <w:rPr>
          <w:i/>
          <w:spacing w:val="-7"/>
          <w:position w:val="15"/>
          <w:sz w:val="24"/>
        </w:rPr>
        <w:t xml:space="preserve">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1</w:t>
      </w:r>
      <w:r>
        <w:rPr>
          <w:spacing w:val="4"/>
          <w:position w:val="15"/>
          <w:sz w:val="24"/>
        </w:rPr>
        <w:t xml:space="preserve"> </w:t>
      </w:r>
      <w:r>
        <w:rPr>
          <w:rFonts w:ascii="Symbol" w:hAnsi="Symbol"/>
          <w:sz w:val="24"/>
        </w:rPr>
        <w:t></w:t>
      </w:r>
      <w:r>
        <w:rPr>
          <w:spacing w:val="33"/>
          <w:sz w:val="24"/>
        </w:rPr>
        <w:t xml:space="preserve"> </w:t>
      </w:r>
      <w:r>
        <w:rPr>
          <w:position w:val="15"/>
          <w:sz w:val="24"/>
        </w:rPr>
        <w:t>4</w:t>
      </w:r>
      <w:r>
        <w:rPr>
          <w:i/>
          <w:position w:val="15"/>
          <w:sz w:val="24"/>
        </w:rPr>
        <w:t>х</w:t>
      </w:r>
      <w:r>
        <w:rPr>
          <w:i/>
          <w:spacing w:val="-8"/>
          <w:position w:val="15"/>
          <w:sz w:val="24"/>
        </w:rPr>
        <w:t xml:space="preserve"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21"/>
          <w:position w:val="15"/>
          <w:sz w:val="24"/>
        </w:rPr>
        <w:t xml:space="preserve"> </w:t>
      </w:r>
      <w:r>
        <w:rPr>
          <w:position w:val="15"/>
          <w:sz w:val="24"/>
        </w:rPr>
        <w:t>5</w:t>
      </w:r>
    </w:p>
    <w:p>
      <w:pPr>
        <w:pStyle w:val="6"/>
        <w:spacing w:before="2"/>
        <w:rPr>
          <w:sz w:val="23"/>
        </w:rPr>
      </w:pPr>
      <w:r>
        <w:br w:type="column"/>
      </w:r>
    </w:p>
    <w:p>
      <w:pPr>
        <w:pStyle w:val="6"/>
        <w:spacing w:line="202" w:lineRule="exact"/>
        <w:ind w:left="220"/>
      </w:pPr>
      <w:r>
        <w:t>Ответ:</w:t>
      </w:r>
    </w:p>
    <w:p>
      <w:pPr>
        <w:pStyle w:val="6"/>
        <w:spacing w:before="7"/>
        <w:rPr>
          <w:sz w:val="5"/>
        </w:rPr>
      </w:pPr>
    </w:p>
    <w:p>
      <w:pPr>
        <w:pStyle w:val="6"/>
        <w:spacing w:line="20" w:lineRule="exact"/>
        <w:ind w:left="943"/>
        <w:rPr>
          <w:sz w:val="2"/>
        </w:rPr>
      </w:pPr>
      <w:r>
        <w:rPr>
          <w:sz w:val="2"/>
        </w:rPr>
        <w:pict>
          <v:group id="_x0000_s1101" o:spid="_x0000_s1101" o:spt="203" style="height:0.5pt;width:108pt;" coordsize="2160,10">
            <o:lock v:ext="edit"/>
            <v:line id="_x0000_s1102" o:spid="_x0000_s1102" o:spt="20" style="position:absolute;left:0;top:5;height:0;width:216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580" w:right="620" w:bottom="280" w:left="860" w:header="720" w:footer="720" w:gutter="0"/>
          <w:cols w:equalWidth="0" w:num="2">
            <w:col w:w="4116" w:space="2440"/>
            <w:col w:w="3874"/>
          </w:cols>
        </w:sectPr>
      </w:pPr>
    </w:p>
    <w:p>
      <w:pPr>
        <w:pStyle w:val="6"/>
        <w:tabs>
          <w:tab w:val="left" w:pos="3719"/>
        </w:tabs>
        <w:spacing w:line="181" w:lineRule="exact"/>
        <w:ind w:left="2866"/>
      </w:pPr>
      <w:r>
        <w:t>3</w:t>
      </w:r>
      <w:r>
        <w:tab/>
      </w:r>
      <w:r>
        <w:t>5</w:t>
      </w:r>
    </w:p>
    <w:p>
      <w:pPr>
        <w:pStyle w:val="6"/>
        <w:spacing w:before="3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10" w:h="16840"/>
          <w:pgMar w:top="1580" w:right="620" w:bottom="280" w:left="860" w:header="720" w:footer="720" w:gutter="0"/>
          <w:cols w:space="720" w:num="1"/>
        </w:sectPr>
      </w:pPr>
    </w:p>
    <w:p>
      <w:pPr>
        <w:pStyle w:val="6"/>
        <w:spacing w:before="9"/>
        <w:rPr>
          <w:sz w:val="20"/>
        </w:rPr>
      </w:pPr>
    </w:p>
    <w:p>
      <w:pPr>
        <w:pStyle w:val="9"/>
        <w:numPr>
          <w:ilvl w:val="0"/>
          <w:numId w:val="4"/>
        </w:numPr>
        <w:tabs>
          <w:tab w:val="left" w:pos="461"/>
        </w:tabs>
        <w:spacing w:before="0" w:after="0" w:line="240" w:lineRule="auto"/>
        <w:ind w:left="241" w:leftChars="0" w:right="0" w:hanging="241" w:firstLineChars="0"/>
        <w:jc w:val="left"/>
        <w:rPr>
          <w:sz w:val="24"/>
        </w:rPr>
      </w:pPr>
      <w:r>
        <w:rPr>
          <w:sz w:val="24"/>
        </w:rPr>
        <w:t>Найдите</w:t>
      </w:r>
      <w:r>
        <w:rPr>
          <w:spacing w:val="-4"/>
          <w:sz w:val="24"/>
        </w:rPr>
        <w:t xml:space="preserve"> </w:t>
      </w:r>
      <w:r>
        <w:rPr>
          <w:sz w:val="24"/>
        </w:rPr>
        <w:t>корни уравнения</w:t>
      </w:r>
      <w:r>
        <w:rPr>
          <w:spacing w:val="113"/>
          <w:sz w:val="24"/>
        </w:rPr>
        <w:t xml:space="preserve"> </w:t>
      </w:r>
      <w:r>
        <w:rPr>
          <w:sz w:val="24"/>
        </w:rPr>
        <w:t>6х</w:t>
      </w:r>
      <w:r>
        <w:rPr>
          <w:spacing w:val="-1"/>
          <w:sz w:val="24"/>
        </w:rPr>
        <w:t xml:space="preserve"> </w:t>
      </w:r>
      <w:r>
        <w:rPr>
          <w:sz w:val="24"/>
        </w:rPr>
        <w:t>+</w:t>
      </w:r>
    </w:p>
    <w:p>
      <w:pPr>
        <w:pStyle w:val="6"/>
        <w:spacing w:before="89" w:line="383" w:lineRule="exact"/>
        <w:ind w:left="79"/>
      </w:pPr>
      <w:r>
        <w:br w:type="column"/>
      </w:r>
      <w:r>
        <w:rPr>
          <w:position w:val="15"/>
        </w:rPr>
        <w:t>2</w:t>
      </w:r>
      <w:r>
        <w:rPr>
          <w:spacing w:val="61"/>
          <w:position w:val="15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7.</w:t>
      </w:r>
    </w:p>
    <w:p>
      <w:pPr>
        <w:spacing w:before="0" w:line="233" w:lineRule="exact"/>
        <w:ind w:left="89" w:right="0" w:firstLine="0"/>
        <w:jc w:val="left"/>
        <w:rPr>
          <w:i/>
          <w:sz w:val="24"/>
        </w:rPr>
      </w:pPr>
      <w:r>
        <w:pict>
          <v:line id="_x0000_s1103" o:spid="_x0000_s1103" o:spt="20" style="position:absolute;left:0pt;margin-left:235.05pt;margin-top:-3.35pt;height:0pt;width:7.3pt;mso-position-horizontal-relative:page;z-index:-251644928;mso-width-relative:page;mso-height-relative:page;" stroked="t" coordsize="21600,21600">
            <v:path arrowok="t"/>
            <v:fill focussize="0,0"/>
            <v:stroke weight="0.53pt" color="#000000"/>
            <v:imagedata o:title=""/>
            <o:lock v:ext="edit"/>
          </v:line>
        </w:pict>
      </w:r>
      <w:r>
        <w:rPr>
          <w:i/>
          <w:w w:val="94"/>
          <w:sz w:val="24"/>
        </w:rPr>
        <w:t>х</w:t>
      </w:r>
    </w:p>
    <w:p>
      <w:pPr>
        <w:spacing w:after="0" w:line="233" w:lineRule="exact"/>
        <w:jc w:val="left"/>
        <w:rPr>
          <w:sz w:val="24"/>
        </w:rPr>
        <w:sectPr>
          <w:type w:val="continuous"/>
          <w:pgSz w:w="11910" w:h="16840"/>
          <w:pgMar w:top="1580" w:right="620" w:bottom="280" w:left="860" w:header="720" w:footer="720" w:gutter="0"/>
          <w:cols w:equalWidth="0" w:num="2">
            <w:col w:w="3740" w:space="40"/>
            <w:col w:w="6650"/>
          </w:cols>
        </w:sectPr>
      </w:pPr>
    </w:p>
    <w:p>
      <w:pPr>
        <w:pStyle w:val="6"/>
        <w:spacing w:before="3"/>
        <w:rPr>
          <w:rFonts w:hint="default"/>
          <w:sz w:val="15"/>
          <w:lang w:val="ru-RU"/>
        </w:rPr>
      </w:pPr>
      <w:r>
        <w:rPr>
          <w:rFonts w:hint="default"/>
          <w:lang w:val="ru-RU"/>
        </w:rPr>
        <w:t xml:space="preserve"> </w:t>
      </w:r>
    </w:p>
    <w:p>
      <w:pPr>
        <w:pStyle w:val="6"/>
        <w:rPr>
          <w:rFonts w:hint="default"/>
          <w:sz w:val="26"/>
          <w:lang w:val="ru-RU"/>
        </w:rPr>
      </w:pPr>
      <w:r>
        <w:rPr>
          <w:rFonts w:hint="default"/>
          <w:sz w:val="24"/>
          <w:lang w:val="ru-RU"/>
        </w:rPr>
        <w:t xml:space="preserve"> </w:t>
      </w:r>
    </w:p>
    <w:p>
      <w:pPr>
        <w:pStyle w:val="6"/>
        <w:rPr>
          <w:sz w:val="26"/>
        </w:rPr>
      </w:pPr>
    </w:p>
    <w:p>
      <w:pPr>
        <w:pStyle w:val="6"/>
        <w:rPr>
          <w:sz w:val="26"/>
        </w:rPr>
      </w:pPr>
    </w:p>
    <w:p>
      <w:pPr>
        <w:pStyle w:val="6"/>
        <w:spacing w:before="1"/>
        <w:rPr>
          <w:sz w:val="25"/>
        </w:rPr>
      </w:pPr>
    </w:p>
    <w:p>
      <w:pPr>
        <w:pStyle w:val="2"/>
        <w:spacing w:line="319" w:lineRule="exact"/>
      </w:pPr>
      <w:r>
        <w:t>Часть</w:t>
      </w:r>
      <w:r>
        <w:rPr>
          <w:spacing w:val="-1"/>
        </w:rPr>
        <w:t xml:space="preserve"> </w:t>
      </w:r>
      <w:r>
        <w:t>II.</w:t>
      </w:r>
    </w:p>
    <w:p>
      <w:pPr>
        <w:spacing w:before="0" w:line="319" w:lineRule="exact"/>
        <w:ind w:left="0" w:right="5" w:firstLine="0"/>
        <w:jc w:val="center"/>
        <w:rPr>
          <w:sz w:val="28"/>
        </w:rPr>
      </w:pPr>
      <w:r>
        <w:rPr>
          <w:w w:val="100"/>
          <w:sz w:val="28"/>
        </w:rPr>
        <w:t>.</w:t>
      </w:r>
    </w:p>
    <w:p>
      <w:pPr>
        <w:pStyle w:val="9"/>
        <w:numPr>
          <w:ilvl w:val="0"/>
          <w:numId w:val="5"/>
        </w:numPr>
        <w:tabs>
          <w:tab w:val="left" w:pos="460"/>
          <w:tab w:val="left" w:pos="2337"/>
          <w:tab w:val="left" w:pos="3647"/>
          <w:tab w:val="left" w:pos="4665"/>
        </w:tabs>
        <w:spacing w:before="149" w:after="0" w:line="240" w:lineRule="auto"/>
        <w:ind w:left="460" w:right="0" w:hanging="240"/>
        <w:jc w:val="left"/>
        <w:rPr>
          <w:sz w:val="24"/>
        </w:rPr>
      </w:pPr>
      <w:r>
        <w:pict>
          <v:group id="_x0000_s1108" o:spid="_x0000_s1108" o:spt="203" style="position:absolute;left:0pt;margin-left:122.75pt;margin-top:7.5pt;height:14.5pt;width:25.2pt;mso-position-horizontal-relative:page;z-index:-251643904;mso-width-relative:page;mso-height-relative:page;" coordorigin="2455,150" coordsize="504,290">
            <o:lock v:ext="edit"/>
            <v:line id="_x0000_s1109" o:spid="_x0000_s1109" o:spt="20" style="position:absolute;left:2460;top:314;flip:y;height:18;width:31;" stroked="t" coordsize="21600,21600">
              <v:path arrowok="t"/>
              <v:fill focussize="0,0"/>
              <v:stroke weight="0.505669291338583pt" color="#000000"/>
              <v:imagedata o:title=""/>
              <o:lock v:ext="edit"/>
            </v:line>
            <v:line id="_x0000_s1110" o:spid="_x0000_s1110" o:spt="20" style="position:absolute;left:2491;top:319;height:82;width:45;" stroked="t" coordsize="21600,21600">
              <v:path arrowok="t"/>
              <v:fill focussize="0,0"/>
              <v:stroke weight="0.993937007874016pt" color="#000000"/>
              <v:imagedata o:title=""/>
              <o:lock v:ext="edit"/>
            </v:line>
            <v:shape id="_x0000_s1111" o:spid="_x0000_s1111" style="position:absolute;left:2540;top:155;height:246;width:419;" filled="f" stroked="t" coordorigin="2541,156" coordsize="419,246" path="m2541,401l2600,156m2600,156l2959,156e">
              <v:path arrowok="t"/>
              <v:fill on="f" focussize="0,0"/>
              <v:stroke weight="0.507322834645669pt" color="#000000"/>
              <v:imagedata o:title=""/>
              <o:lock v:ext="edit"/>
            </v:shape>
            <v:shape id="_x0000_s1112" o:spid="_x0000_s1112" o:spt="202" type="#_x0000_t202" style="position:absolute;left:2455;top:150;height:290;width:50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3"/>
                      <w:ind w:left="13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140</w:t>
                    </w:r>
                  </w:p>
                </w:txbxContent>
              </v:textbox>
            </v:shape>
          </v:group>
        </w:pict>
      </w:r>
      <w:r>
        <w:pict>
          <v:group id="_x0000_s1113" o:spid="_x0000_s1113" o:spt="203" style="position:absolute;left:0pt;margin-left:183.35pt;margin-top:0.85pt;height:31.5pt;width:39.25pt;mso-position-horizontal-relative:page;z-index:-251642880;mso-width-relative:page;mso-height-relative:page;" coordorigin="3667,18" coordsize="785,630">
            <o:lock v:ext="edit"/>
            <v:line id="_x0000_s1114" o:spid="_x0000_s1114" o:spt="20" style="position:absolute;left:4164;top:521;flip:y;height:18;width:31;" stroked="t" coordsize="21600,21600">
              <v:path arrowok="t"/>
              <v:fill focussize="0,0"/>
              <v:stroke weight="0.490157480314961pt" color="#000000"/>
              <v:imagedata o:title=""/>
              <o:lock v:ext="edit"/>
            </v:line>
            <v:line id="_x0000_s1115" o:spid="_x0000_s1115" o:spt="20" style="position:absolute;left:4195;top:526;height:82;width:44;" stroked="t" coordsize="21600,21600">
              <v:path arrowok="t"/>
              <v:fill focussize="0,0"/>
              <v:stroke weight="0.986377952755906pt" color="#000000"/>
              <v:imagedata o:title=""/>
              <o:lock v:ext="edit"/>
            </v:line>
            <v:shape id="_x0000_s1116" o:spid="_x0000_s1116" style="position:absolute;left:3667;top:327;height:280;width:785;" filled="f" stroked="t" coordorigin="3667,328" coordsize="785,280" path="m4244,608l4303,364m4303,364l4431,364m3667,328l4452,328e">
              <v:path arrowok="t"/>
              <v:fill on="f" focussize="0,0"/>
              <v:stroke weight="0.491574803149606pt" color="#000000"/>
              <v:imagedata o:title=""/>
              <o:lock v:ext="edit"/>
            </v:shape>
            <v:shape id="_x0000_s1117" o:spid="_x0000_s1117" o:spt="202" type="#_x0000_t202" style="position:absolute;left:3667;top:18;height:630;width:78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67" w:lineRule="exact"/>
                      <w:ind w:left="2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1</w:t>
                    </w:r>
                  </w:p>
                  <w:p>
                    <w:pPr>
                      <w:spacing w:before="67"/>
                      <w:ind w:left="0" w:right="4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7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4</w:t>
                    </w:r>
                    <w:r>
                      <w:rPr>
                        <w:spacing w:val="10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118" o:spid="_x0000_s1118" o:spt="203" style="position:absolute;left:0pt;margin-left:234.7pt;margin-top:0.85pt;height:31.5pt;width:39.05pt;mso-position-horizontal-relative:page;z-index:-251642880;mso-width-relative:page;mso-height-relative:page;" coordorigin="4695,18" coordsize="781,630">
            <o:lock v:ext="edit"/>
            <v:line id="_x0000_s1119" o:spid="_x0000_s1119" o:spt="20" style="position:absolute;left:5188;top:521;flip:y;height:18;width:31;" stroked="t" coordsize="21600,21600">
              <v:path arrowok="t"/>
              <v:fill focussize="0,0"/>
              <v:stroke weight="0.490157480314961pt" color="#000000"/>
              <v:imagedata o:title=""/>
              <o:lock v:ext="edit"/>
            </v:line>
            <v:line id="_x0000_s1120" o:spid="_x0000_s1120" o:spt="20" style="position:absolute;left:5219;top:526;height:82;width:44;" stroked="t" coordsize="21600,21600">
              <v:path arrowok="t"/>
              <v:fill focussize="0,0"/>
              <v:stroke weight="0.986377952755906pt" color="#000000"/>
              <v:imagedata o:title=""/>
              <o:lock v:ext="edit"/>
            </v:line>
            <v:shape id="_x0000_s1121" o:spid="_x0000_s1121" style="position:absolute;left:4694;top:327;height:280;width:781;" filled="f" stroked="t" coordorigin="4695,328" coordsize="781,280" path="m5268,608l5327,364m5327,364l5455,364m4695,328l5476,328e">
              <v:path arrowok="t"/>
              <v:fill on="f" focussize="0,0"/>
              <v:stroke weight="0.491574803149606pt" color="#000000"/>
              <v:imagedata o:title=""/>
              <o:lock v:ext="edit"/>
            </v:shape>
            <v:shape id="_x0000_s1122" o:spid="_x0000_s1122" o:spt="202" type="#_x0000_t202" style="position:absolute;left:4694;top:18;height:630;width:781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67" w:lineRule="exact"/>
                      <w:ind w:left="2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1</w:t>
                    </w:r>
                  </w:p>
                  <w:p>
                    <w:pPr>
                      <w:spacing w:before="67"/>
                      <w:ind w:left="0" w:right="4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7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4</w:t>
                    </w:r>
                    <w:r>
                      <w:rPr>
                        <w:spacing w:val="10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24"/>
        </w:rPr>
        <w:t>Сравните: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z w:val="24"/>
        </w:rPr>
        <w:t>.</w:t>
      </w:r>
    </w:p>
    <w:p>
      <w:pPr>
        <w:pStyle w:val="6"/>
        <w:spacing w:before="9"/>
        <w:rPr>
          <w:sz w:val="12"/>
        </w:rPr>
      </w:pPr>
    </w:p>
    <w:p>
      <w:pPr>
        <w:pStyle w:val="9"/>
        <w:numPr>
          <w:ilvl w:val="0"/>
          <w:numId w:val="5"/>
        </w:numPr>
        <w:tabs>
          <w:tab w:val="left" w:pos="461"/>
        </w:tabs>
        <w:spacing w:before="107" w:after="0" w:line="240" w:lineRule="auto"/>
        <w:ind w:left="460" w:right="0" w:hanging="241"/>
        <w:jc w:val="both"/>
        <w:rPr>
          <w:i/>
          <w:sz w:val="24"/>
        </w:rPr>
      </w:pPr>
      <w:r>
        <w:rPr>
          <w:sz w:val="24"/>
        </w:rPr>
        <w:t>Один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7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34"/>
          <w:sz w:val="24"/>
        </w:rPr>
        <w:t xml:space="preserve"> </w:t>
      </w:r>
      <w:r>
        <w:rPr>
          <w:sz w:val="23"/>
        </w:rPr>
        <w:t>5</w:t>
      </w:r>
      <w:r>
        <w:rPr>
          <w:i/>
          <w:sz w:val="23"/>
        </w:rPr>
        <w:t>х</w:t>
      </w:r>
      <w:r>
        <w:rPr>
          <w:sz w:val="23"/>
          <w:vertAlign w:val="superscript"/>
        </w:rPr>
        <w:t>2</w:t>
      </w:r>
      <w:r>
        <w:rPr>
          <w:spacing w:val="11"/>
          <w:sz w:val="23"/>
          <w:vertAlign w:val="baseline"/>
        </w:rPr>
        <w:t xml:space="preserve"> </w:t>
      </w:r>
      <w:r>
        <w:rPr>
          <w:rFonts w:ascii="Symbol" w:hAnsi="Symbol"/>
          <w:sz w:val="23"/>
          <w:vertAlign w:val="baseline"/>
        </w:rPr>
        <w:t></w:t>
      </w:r>
      <w:r>
        <w:rPr>
          <w:spacing w:val="-13"/>
          <w:sz w:val="23"/>
          <w:vertAlign w:val="baseline"/>
        </w:rPr>
        <w:t xml:space="preserve"> </w:t>
      </w:r>
      <w:r>
        <w:rPr>
          <w:i/>
          <w:sz w:val="23"/>
          <w:vertAlign w:val="baseline"/>
        </w:rPr>
        <w:t>вх</w:t>
      </w:r>
      <w:r>
        <w:rPr>
          <w:i/>
          <w:spacing w:val="-4"/>
          <w:sz w:val="23"/>
          <w:vertAlign w:val="baseline"/>
        </w:rPr>
        <w:t xml:space="preserve"> </w:t>
      </w:r>
      <w:r>
        <w:rPr>
          <w:rFonts w:ascii="Symbol" w:hAnsi="Symbol"/>
          <w:sz w:val="23"/>
          <w:vertAlign w:val="baseline"/>
        </w:rPr>
        <w:t></w:t>
      </w:r>
      <w:r>
        <w:rPr>
          <w:spacing w:val="-11"/>
          <w:sz w:val="23"/>
          <w:vertAlign w:val="baseline"/>
        </w:rPr>
        <w:t xml:space="preserve"> </w:t>
      </w:r>
      <w:r>
        <w:rPr>
          <w:sz w:val="23"/>
          <w:vertAlign w:val="baseline"/>
        </w:rPr>
        <w:t>24</w:t>
      </w:r>
      <w:r>
        <w:rPr>
          <w:spacing w:val="4"/>
          <w:sz w:val="23"/>
          <w:vertAlign w:val="baseline"/>
        </w:rPr>
        <w:t xml:space="preserve"> </w:t>
      </w:r>
      <w:r>
        <w:rPr>
          <w:rFonts w:ascii="Symbol" w:hAnsi="Symbol"/>
          <w:sz w:val="23"/>
          <w:vertAlign w:val="baseline"/>
        </w:rPr>
        <w:t></w:t>
      </w:r>
      <w:r>
        <w:rPr>
          <w:spacing w:val="4"/>
          <w:sz w:val="23"/>
          <w:vertAlign w:val="baseline"/>
        </w:rPr>
        <w:t xml:space="preserve"> </w:t>
      </w:r>
      <w:r>
        <w:rPr>
          <w:sz w:val="23"/>
          <w:vertAlign w:val="baseline"/>
        </w:rPr>
        <w:t>0</w:t>
      </w:r>
      <w:r>
        <w:rPr>
          <w:spacing w:val="34"/>
          <w:sz w:val="23"/>
          <w:vertAlign w:val="baseline"/>
        </w:rPr>
        <w:t xml:space="preserve"> </w:t>
      </w:r>
      <w:r>
        <w:rPr>
          <w:sz w:val="24"/>
          <w:vertAlign w:val="baseline"/>
        </w:rPr>
        <w:t>равен</w:t>
      </w:r>
      <w:r>
        <w:rPr>
          <w:spacing w:val="3"/>
          <w:sz w:val="24"/>
          <w:vertAlign w:val="baseline"/>
        </w:rPr>
        <w:t xml:space="preserve"> </w:t>
      </w:r>
      <w:r>
        <w:rPr>
          <w:sz w:val="24"/>
          <w:vertAlign w:val="baseline"/>
        </w:rPr>
        <w:t>8.</w:t>
      </w:r>
      <w:r>
        <w:rPr>
          <w:spacing w:val="4"/>
          <w:sz w:val="24"/>
          <w:vertAlign w:val="baseline"/>
        </w:rPr>
        <w:t xml:space="preserve"> </w:t>
      </w:r>
      <w:r>
        <w:rPr>
          <w:sz w:val="24"/>
          <w:vertAlign w:val="baseline"/>
        </w:rPr>
        <w:t>Найдите</w:t>
      </w:r>
      <w:r>
        <w:rPr>
          <w:spacing w:val="2"/>
          <w:sz w:val="24"/>
          <w:vertAlign w:val="baseline"/>
        </w:rPr>
        <w:t xml:space="preserve"> </w:t>
      </w:r>
      <w:r>
        <w:rPr>
          <w:sz w:val="24"/>
          <w:vertAlign w:val="baseline"/>
        </w:rPr>
        <w:t>другой</w:t>
      </w:r>
      <w:r>
        <w:rPr>
          <w:spacing w:val="4"/>
          <w:sz w:val="24"/>
          <w:vertAlign w:val="baseline"/>
        </w:rPr>
        <w:t xml:space="preserve"> </w:t>
      </w:r>
      <w:r>
        <w:rPr>
          <w:sz w:val="24"/>
          <w:vertAlign w:val="baseline"/>
        </w:rPr>
        <w:t>корень</w:t>
      </w:r>
      <w:r>
        <w:rPr>
          <w:spacing w:val="3"/>
          <w:sz w:val="24"/>
          <w:vertAlign w:val="baseline"/>
        </w:rPr>
        <w:t xml:space="preserve"> </w:t>
      </w:r>
      <w:r>
        <w:rPr>
          <w:sz w:val="24"/>
          <w:vertAlign w:val="baseline"/>
        </w:rPr>
        <w:t>и</w:t>
      </w:r>
      <w:r>
        <w:rPr>
          <w:spacing w:val="3"/>
          <w:sz w:val="24"/>
          <w:vertAlign w:val="baseline"/>
        </w:rPr>
        <w:t xml:space="preserve"> </w:t>
      </w:r>
      <w:r>
        <w:rPr>
          <w:sz w:val="24"/>
          <w:vertAlign w:val="baseline"/>
        </w:rPr>
        <w:t>коэффициент</w:t>
      </w:r>
      <w:r>
        <w:rPr>
          <w:spacing w:val="9"/>
          <w:sz w:val="24"/>
          <w:vertAlign w:val="baseline"/>
        </w:rPr>
        <w:t xml:space="preserve"> </w:t>
      </w:r>
      <w:r>
        <w:rPr>
          <w:i/>
          <w:sz w:val="24"/>
          <w:vertAlign w:val="baseline"/>
        </w:rPr>
        <w:t>в.</w:t>
      </w:r>
    </w:p>
    <w:p>
      <w:pPr>
        <w:pStyle w:val="9"/>
        <w:numPr>
          <w:ilvl w:val="0"/>
          <w:numId w:val="5"/>
        </w:numPr>
        <w:tabs>
          <w:tab w:val="left" w:pos="492"/>
        </w:tabs>
        <w:spacing w:before="0" w:after="0" w:line="240" w:lineRule="auto"/>
        <w:ind w:left="220" w:right="230" w:firstLine="0"/>
        <w:jc w:val="both"/>
        <w:rPr>
          <w:sz w:val="24"/>
        </w:rPr>
      </w:pPr>
      <w:r>
        <w:rPr>
          <w:sz w:val="24"/>
        </w:rPr>
        <w:t>Расстояние между двумя пристанями по реке равно 21 км. Моторная лодка отправилась от</w:t>
      </w:r>
      <w:r>
        <w:rPr>
          <w:spacing w:val="1"/>
          <w:sz w:val="24"/>
        </w:rPr>
        <w:t xml:space="preserve"> </w:t>
      </w:r>
      <w:r>
        <w:rPr>
          <w:sz w:val="24"/>
        </w:rPr>
        <w:t>одной пристани до другой и через 4 ч вернулась назад, затратив на стоянку 24 мин. Найдите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моторной лодки,</w:t>
      </w:r>
      <w:r>
        <w:rPr>
          <w:spacing w:val="-1"/>
          <w:sz w:val="24"/>
        </w:rPr>
        <w:t xml:space="preserve"> </w:t>
      </w:r>
      <w:r>
        <w:rPr>
          <w:sz w:val="24"/>
        </w:rPr>
        <w:t>если скорость течения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реки</w:t>
      </w:r>
      <w:r>
        <w:rPr>
          <w:spacing w:val="-1"/>
          <w:sz w:val="24"/>
        </w:rPr>
        <w:t xml:space="preserve"> </w:t>
      </w:r>
      <w:r>
        <w:rPr>
          <w:sz w:val="24"/>
        </w:rPr>
        <w:t>равна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км/ч.</w:t>
      </w:r>
    </w:p>
    <w:p>
      <w:pPr>
        <w:pStyle w:val="9"/>
        <w:numPr>
          <w:ilvl w:val="0"/>
          <w:numId w:val="0"/>
        </w:numPr>
        <w:tabs>
          <w:tab w:val="left" w:pos="487"/>
        </w:tabs>
        <w:spacing w:before="0" w:after="0" w:line="240" w:lineRule="auto"/>
        <w:ind w:left="220" w:leftChars="0" w:right="227" w:rightChars="0"/>
        <w:jc w:val="both"/>
        <w:rPr>
          <w:rFonts w:hint="default"/>
          <w:sz w:val="24"/>
          <w:lang w:val="en-US"/>
        </w:rPr>
      </w:pPr>
    </w:p>
    <w:sectPr>
      <w:type w:val="continuous"/>
      <w:pgSz w:w="11910" w:h="16840"/>
      <w:pgMar w:top="1580" w:right="620" w:bottom="280" w:left="8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46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56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53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49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43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39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36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33" w:hanging="240"/>
      </w:pPr>
      <w:rPr>
        <w:rFonts w:hint="default"/>
        <w:lang w:val="ru-RU" w:eastAsia="en-US" w:bidi="ar-SA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241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56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53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49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43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39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36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33" w:hanging="240"/>
      </w:pPr>
      <w:rPr>
        <w:rFonts w:hint="default"/>
        <w:lang w:val="ru-RU" w:eastAsia="en-US" w:bidi="ar-SA"/>
      </w:rPr>
    </w:lvl>
  </w:abstractNum>
  <w:abstractNum w:abstractNumId="2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46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716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72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29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485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741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998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254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510" w:hanging="240"/>
      </w:pPr>
      <w:rPr>
        <w:rFonts w:hint="default"/>
        <w:lang w:val="ru-RU" w:eastAsia="en-US" w:bidi="ar-SA"/>
      </w:rPr>
    </w:lvl>
  </w:abstractNum>
  <w:abstractNum w:abstractNumId="3">
    <w:nsid w:val="0053208E"/>
    <w:multiLevelType w:val="multilevel"/>
    <w:tmpl w:val="0053208E"/>
    <w:lvl w:ilvl="0" w:tentative="0">
      <w:start w:val="0"/>
      <w:numFmt w:val="bullet"/>
      <w:lvlText w:val=""/>
      <w:lvlJc w:val="left"/>
      <w:pPr>
        <w:ind w:left="1648" w:hanging="360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518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397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911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90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69" w:hanging="360"/>
      </w:pPr>
      <w:rPr>
        <w:rFonts w:hint="default"/>
        <w:lang w:val="ru-RU" w:eastAsia="en-US" w:bidi="ar-SA"/>
      </w:rPr>
    </w:lvl>
  </w:abstractNum>
  <w:abstractNum w:abstractNumId="4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46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56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53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49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43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39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36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33" w:hanging="2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7D42789"/>
    <w:rsid w:val="627A0A62"/>
    <w:rsid w:val="7EE554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402" w:right="406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paragraph" w:styleId="3">
    <w:name w:val="heading 2"/>
    <w:basedOn w:val="1"/>
    <w:qFormat/>
    <w:uiPriority w:val="1"/>
    <w:pPr>
      <w:ind w:left="402" w:right="411"/>
      <w:jc w:val="center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7">
    <w:name w:val="Title"/>
    <w:basedOn w:val="1"/>
    <w:qFormat/>
    <w:uiPriority w:val="1"/>
    <w:pPr>
      <w:ind w:left="402" w:right="408"/>
      <w:jc w:val="center"/>
    </w:pPr>
    <w:rPr>
      <w:rFonts w:ascii="Times New Roman" w:hAnsi="Times New Roman" w:eastAsia="Times New Roman" w:cs="Times New Roman"/>
      <w:b/>
      <w:bCs/>
      <w:sz w:val="48"/>
      <w:szCs w:val="48"/>
      <w:lang w:val="ru-RU" w:eastAsia="en-US" w:bidi="ar-SA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460" w:hanging="240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10">
    <w:name w:val="Table Paragraph"/>
    <w:basedOn w:val="1"/>
    <w:qFormat/>
    <w:uiPriority w:val="1"/>
    <w:pPr>
      <w:spacing w:line="256" w:lineRule="exact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26"/>
    <customShpInfo spid="_x0000_s1032"/>
    <customShpInfo spid="_x0000_s1033"/>
    <customShpInfo spid="_x0000_s1034"/>
    <customShpInfo spid="_x0000_s1035"/>
    <customShpInfo spid="_x0000_s1031"/>
    <customShpInfo spid="_x0000_s1037"/>
    <customShpInfo spid="_x0000_s1038"/>
    <customShpInfo spid="_x0000_s1039"/>
    <customShpInfo spid="_x0000_s1040"/>
    <customShpInfo spid="_x0000_s1036"/>
    <customShpInfo spid="_x0000_s1042"/>
    <customShpInfo spid="_x0000_s1041"/>
    <customShpInfo spid="_x0000_s1043"/>
    <customShpInfo spid="_x0000_s1044"/>
    <customShpInfo spid="_x0000_s1051"/>
    <customShpInfo spid="_x0000_s1052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53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64"/>
    <customShpInfo spid="_x0000_s1076"/>
    <customShpInfo spid="_x0000_s1077"/>
    <customShpInfo spid="_x0000_s1078"/>
    <customShpInfo spid="_x0000_s1079"/>
    <customShpInfo spid="_x0000_s1075"/>
    <customShpInfo spid="_x0000_s1081"/>
    <customShpInfo spid="_x0000_s1082"/>
    <customShpInfo spid="_x0000_s1083"/>
    <customShpInfo spid="_x0000_s1084"/>
    <customShpInfo spid="_x0000_s1080"/>
    <customShpInfo spid="_x0000_s1086"/>
    <customShpInfo spid="_x0000_s1087"/>
    <customShpInfo spid="_x0000_s1088"/>
    <customShpInfo spid="_x0000_s1089"/>
    <customShpInfo spid="_x0000_s1085"/>
    <customShpInfo spid="_x0000_s1091"/>
    <customShpInfo spid="_x0000_s1090"/>
    <customShpInfo spid="_x0000_s1092"/>
    <customShpInfo spid="_x0000_s1093"/>
    <customShpInfo spid="_x0000_s1099"/>
    <customShpInfo spid="_x0000_s1100"/>
    <customShpInfo spid="_x0000_s1102"/>
    <customShpInfo spid="_x0000_s1101"/>
    <customShpInfo spid="_x0000_s1103"/>
    <customShpInfo spid="_x0000_s1109"/>
    <customShpInfo spid="_x0000_s1110"/>
    <customShpInfo spid="_x0000_s1111"/>
    <customShpInfo spid="_x0000_s1112"/>
    <customShpInfo spid="_x0000_s1108"/>
    <customShpInfo spid="_x0000_s1114"/>
    <customShpInfo spid="_x0000_s1115"/>
    <customShpInfo spid="_x0000_s1116"/>
    <customShpInfo spid="_x0000_s1117"/>
    <customShpInfo spid="_x0000_s1113"/>
    <customShpInfo spid="_x0000_s1119"/>
    <customShpInfo spid="_x0000_s1120"/>
    <customShpInfo spid="_x0000_s1121"/>
    <customShpInfo spid="_x0000_s1122"/>
    <customShpInfo spid="_x0000_s111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ScaleCrop>false</ScaleCrop>
  <LinksUpToDate>false</LinksUpToDate>
  <Application>WPS Office_12.2.0.13538_F1E327BC-269C-435d-A152-05C5408002CA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2024-04-25T17:05:00Z</dcterms:created>
  <dc:creator>Admin</dc:creator>
  <cp:lastModifiedBy>Фарида Гумерова</cp:lastModifiedBy>
  <dcterms:modified xsi:type="dcterms:W3CDTF">2024-05-02T18:00:11Z</dcterms:modified>
  <dc:title>Данный материал предназначен для проведения промежуточной аттестации по математике за курс 8 класса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2024-04-25T00:00:00Z</vt:filetime>
  </property>
  <property fmtid="{D5CDD505-2E9C-101B-9397-08002B2CF9AE}" pid="5" name="KSOProductBuildVer">
    <vt:lpwstr>1049-12.2.0.13538</vt:lpwstr>
  </property>
  <property fmtid="{D5CDD505-2E9C-101B-9397-08002B2CF9AE}" pid="6" name="ICV">
    <vt:lpwstr>1F9B8ADC0CD943BD9CEC7EEFB8A52689_12</vt:lpwstr>
  </property>
</Properties>
</file>